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6EA55">
      <w:pPr>
        <w:spacing w:line="240" w:lineRule="auto"/>
        <w:jc w:val="center"/>
        <w:rPr>
          <w:rFonts w:ascii="方正黑体_GBK" w:hAnsi="方正黑体_GBK" w:eastAsia="方正黑体_GBK"/>
          <w:b/>
          <w:bCs/>
          <w:vanish w:val="0"/>
          <w:kern w:val="0"/>
          <w:sz w:val="36"/>
          <w:szCs w:val="20"/>
        </w:rPr>
      </w:pPr>
      <w:r>
        <w:rPr>
          <w:rFonts w:hint="eastAsia" w:ascii="方正黑体_GBK" w:hAnsi="方正黑体_GBK" w:eastAsia="方正黑体_GBK"/>
          <w:b/>
          <w:bCs/>
          <w:vanish w:val="0"/>
          <w:kern w:val="0"/>
          <w:sz w:val="36"/>
          <w:szCs w:val="20"/>
        </w:rPr>
        <w:t>特别提示页</w:t>
      </w:r>
    </w:p>
    <w:p w14:paraId="77EDCBF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★关于理财产品与存款产品的提示</w:t>
      </w:r>
    </w:p>
    <w:p w14:paraId="78AD134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理财产品与存款存在明显区别，理财非存款、产品有风险、投资须谨慎。</w:t>
      </w:r>
    </w:p>
    <w:p w14:paraId="6979D08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★关于理财产品的过往业绩的提示</w:t>
      </w:r>
    </w:p>
    <w:p w14:paraId="58DAE78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vanish w:val="0"/>
          <w:kern w:val="0"/>
          <w:sz w:val="20"/>
          <w:szCs w:val="20"/>
        </w:rPr>
        <w:t>理财产品过往业绩不代表其未来表现，不等于理财产品实际受益，投资须谨慎。</w:t>
      </w:r>
    </w:p>
    <w:p w14:paraId="6098CFF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★关于理财产品的业绩比较基准和业绩报酬计提基准的提示</w:t>
      </w:r>
    </w:p>
    <w:p w14:paraId="2C4110F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本产品的业绩比较基准或业绩报酬计提基准等类似表述不代表投资者可能获得的实际收益，亦不构成产品管理人对本产品的任何收益承诺，仅供投资者进行投资决定时参考。</w:t>
      </w:r>
    </w:p>
    <w:p w14:paraId="3433024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★关于理财产品不保证本金和收益的提示</w:t>
      </w:r>
    </w:p>
    <w:p w14:paraId="50531DC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14:paraId="7B7232C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★关于销售文件的组成和编制的提示</w:t>
      </w:r>
    </w:p>
    <w:p w14:paraId="21C8C23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理财产品投资协议书》、《理财产品说明书》、《理财产品风险揭示书》、《理财产品销售协议书》（具体名称及内容以销售机构为准，下同）、《投资者权益须知》（具体名称及内容以销售机构为准，下同）等文件共同构成一份完整且不可分割的理财产品销售文件。</w:t>
      </w:r>
    </w:p>
    <w:p w14:paraId="5CCF5A6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★关于投资者适当性的提示</w:t>
      </w:r>
    </w:p>
    <w:p w14:paraId="74BB06B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14:paraId="5B592E3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★关于投资者信息的提示</w:t>
      </w:r>
    </w:p>
    <w:p w14:paraId="61701DE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投资者在此同意并授权，产品管理人可根据监管要求和合同约定，为理财产品登记、反洗钱工作等需要，向登记部门或监管机构及相关方提供投资者身份信息、持仓信息等相关信息。</w:t>
      </w:r>
    </w:p>
    <w:p w14:paraId="00997B0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★关于理财产品信息披露的提示</w:t>
      </w:r>
    </w:p>
    <w:p w14:paraId="586370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在购买本产品后，投资者应随时关注该理财产品的信息披露情况，及时获取相关信息。</w:t>
      </w:r>
    </w:p>
    <w:p w14:paraId="5B6B86B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★关于理财产品咨询的提示</w:t>
      </w:r>
    </w:p>
    <w:p w14:paraId="4AB40B3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vanish w:val="0"/>
          <w:kern w:val="0"/>
          <w:sz w:val="20"/>
          <w:szCs w:val="20"/>
        </w:rPr>
      </w:pPr>
      <w:r>
        <w:rPr>
          <w:rFonts w:hint="eastAsia" w:ascii="方正黑体_GBK" w:hAnsi="方正黑体_GBK" w:eastAsia="方正黑体_GBK"/>
          <w:vanish w:val="0"/>
          <w:kern w:val="0"/>
          <w:sz w:val="20"/>
          <w:szCs w:val="20"/>
        </w:rPr>
        <w:t>投资者对本理财产品及销售文件的内容有任何疑问，请向产品管理人或销售机构咨询。</w:t>
      </w:r>
    </w:p>
    <w:p w14:paraId="776465C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jc w:val="left"/>
        <w:rPr>
          <w:rFonts w:hint="eastAsia" w:ascii="方正黑体_GBK" w:hAnsi="方正黑体_GBK" w:eastAsia="方正黑体_GBK"/>
          <w:b/>
          <w:bCs/>
          <w:vanish w:val="0"/>
          <w:kern w:val="0"/>
          <w:sz w:val="20"/>
          <w:szCs w:val="20"/>
        </w:rPr>
      </w:pPr>
      <w:r>
        <w:rPr>
          <w:rFonts w:hint="eastAsia" w:ascii="方正黑体_GBK" w:hAnsi="方正黑体_GBK" w:eastAsia="方正黑体_GBK"/>
          <w:b/>
          <w:bCs/>
          <w:vanish w:val="0"/>
          <w:kern w:val="0"/>
          <w:sz w:val="20"/>
          <w:szCs w:val="20"/>
        </w:rPr>
        <w:t>★关于65周岁以上投资者购买的提示</w:t>
      </w:r>
    </w:p>
    <w:p w14:paraId="35557B45">
      <w:pPr>
        <w:keepNext w:val="0"/>
        <w:keepLines w:val="0"/>
        <w:pageBreakBefore w:val="0"/>
        <w:widowControl/>
        <w:suppressLineNumbers w:val="0"/>
        <w:suppressAutoHyphens w:val="0"/>
        <w:spacing w:line="240" w:lineRule="auto"/>
        <w:ind w:firstLine="400" w:firstLineChars="200"/>
        <w:jc w:val="left"/>
        <w:rPr>
          <w:rFonts w:ascii="方正黑体_GBK" w:hAnsi="方正黑体_GBK" w:eastAsia="方正黑体_GBK"/>
          <w:b/>
          <w:bCs/>
          <w:vanish w:val="0"/>
          <w:kern w:val="0"/>
          <w:sz w:val="36"/>
          <w:szCs w:val="36"/>
        </w:rPr>
      </w:pPr>
      <w:r>
        <w:rPr>
          <w:rFonts w:hint="eastAsia" w:ascii="方正黑体_GBK" w:hAnsi="方正黑体_GBK" w:eastAsia="方正黑体_GBK"/>
          <w:vanish w:val="0"/>
          <w:kern w:val="0"/>
          <w:sz w:val="20"/>
          <w:szCs w:val="20"/>
        </w:rPr>
        <w:t>风险等级为（中）高级的理财产品，请65周岁以上的投资者谨慎购买，产品风险情况详见风险揭示书。</w:t>
      </w:r>
      <w:r>
        <w:rPr>
          <w:rFonts w:ascii="方正黑体_GBK" w:hAnsi="方正黑体_GBK" w:eastAsia="方正黑体_GBK"/>
          <w:b/>
          <w:bCs/>
          <w:sz w:val="36"/>
          <w:szCs w:val="20"/>
          <w:lang w:val="en-US" w:eastAsia="zh-CN"/>
        </w:rPr>
        <w:br w:type="page"/>
      </w:r>
      <w:bookmarkStart w:id="0" w:name="_GoBack"/>
      <w:bookmarkEnd w:id="0"/>
    </w:p>
    <w:p w14:paraId="5189BFF1">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56B497D0">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54034CE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color w:val="3D3D3D"/>
          <w:sz w:val="18"/>
          <w:szCs w:val="18"/>
          <w:lang w:val="en-US" w:eastAsia="zh-CN"/>
        </w:rPr>
        <w:t>（具体名称及内容以销售机构为准，下同）《投资者权益须知》（具体名称及内容以销售机构为准，下同）</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00F52EE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3661363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4ED64B4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756F0ED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4E42C7E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6911D22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1DB2C9C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35A5DE5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02EBB46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0F3B860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5B73CAD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7221A11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549C430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5E59AC0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5681310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73A4DAB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0904726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79E9A09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1EEC0E3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06A1659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5827019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626E66C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16E67C8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12D57244">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color w:val="3D3D3D"/>
          <w:kern w:val="0"/>
          <w:sz w:val="18"/>
          <w:szCs w:val="18"/>
        </w:rPr>
        <w:t>（十八）关联交易风险：在合法合规且履行应履行的内、外部程序后，理财产品可能投资于管理人或托管机构的主要股东、实际控制人、一致行动人、最终受益人，托管机构，同一股东或托管机构控股的机构，或者与管理人或托管机构有重大利害关系的机构发行或承销的证券，或者从事其他关联交易；本理财产品也可能通过管理人的关联方进行托管或销售，本理财产品的销售机构及托管机构以说明书披露为准。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4788578F">
      <w:pPr>
        <w:pStyle w:val="15"/>
        <w:keepNext w:val="0"/>
        <w:keepLines w:val="0"/>
        <w:pageBreakBefore w:val="0"/>
        <w:widowControl/>
        <w:suppressLineNumbers w:val="0"/>
        <w:suppressAutoHyphens w:val="0"/>
        <w:spacing w:line="240" w:lineRule="auto"/>
        <w:ind w:firstLine="260"/>
        <w:rPr>
          <w:rFonts w:hint="eastAsia" w:ascii="方正黑体_GBK" w:hAnsi="方正黑体_GBK" w:eastAsia="方正黑体_GBK"/>
          <w:color w:val="3D3D3D"/>
          <w:sz w:val="18"/>
          <w:szCs w:val="18"/>
        </w:rPr>
      </w:pPr>
      <w:r>
        <w:rPr>
          <w:rFonts w:hint="eastAsia" w:ascii="方正黑体_GBK" w:hAnsi="方正黑体_GBK" w:eastAsia="方正黑体_GBK"/>
          <w:color w:val="3D3D3D"/>
          <w:sz w:val="18"/>
          <w:szCs w:val="18"/>
        </w:rPr>
        <w:t>第二条 本理财产品特定风险揭示</w:t>
      </w:r>
    </w:p>
    <w:p w14:paraId="1C290F6C">
      <w:pPr>
        <w:spacing w:line="240" w:lineRule="auto"/>
        <w:rPr>
          <w:sz w:val="28"/>
          <w:szCs w:val="28"/>
        </w:rPr>
      </w:pPr>
      <w:r>
        <w:rPr>
          <w:rFonts w:ascii="方正黑体_GBK" w:hAnsi="方正黑体_GBK" w:eastAsia="方正黑体_GBK" w:cs="宋体"/>
          <w:b/>
          <w:sz w:val="18"/>
          <w:szCs w:val="24"/>
        </w:rPr>
        <w:t xml:space="preserve">    1.债券类资产投资风险</w:t>
      </w:r>
    </w:p>
    <w:p w14:paraId="624142C9">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46AA1CC1">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243A4B9E">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1270FB23">
      <w:pPr>
        <w:spacing w:line="240" w:lineRule="auto"/>
        <w:rPr>
          <w:sz w:val="28"/>
          <w:szCs w:val="28"/>
        </w:rPr>
      </w:pPr>
      <w:r>
        <w:rPr>
          <w:rFonts w:ascii="方正黑体_GBK" w:hAnsi="方正黑体_GBK" w:eastAsia="方正黑体_GBK" w:cs="宋体"/>
          <w:b/>
          <w:sz w:val="18"/>
          <w:szCs w:val="24"/>
        </w:rPr>
        <w:t xml:space="preserve">    3.资产管理产品投资风险</w:t>
      </w:r>
    </w:p>
    <w:p w14:paraId="24C95AAD">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219171B6">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0348A116">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14FBCFF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第三条</w:t>
      </w:r>
      <w:r>
        <w:rPr>
          <w:rFonts w:ascii="方正黑体_GBK" w:hAnsi="方正黑体_GBK" w:eastAsia="方正黑体_GBK"/>
          <w:b/>
          <w:bCs/>
          <w:vanish w:val="0"/>
          <w:color w:val="3D3D3D"/>
          <w:kern w:val="0"/>
          <w:sz w:val="18"/>
          <w:szCs w:val="16"/>
        </w:rPr>
        <w:t xml:space="preserve"> </w:t>
      </w:r>
      <w:r>
        <w:rPr>
          <w:rFonts w:hint="eastAsia" w:ascii="方正黑体_GBK" w:hAnsi="方正黑体_GBK" w:eastAsia="方正黑体_GBK"/>
          <w:b/>
          <w:bCs/>
          <w:vanish w:val="0"/>
          <w:color w:val="3D3D3D"/>
          <w:kern w:val="0"/>
          <w:sz w:val="18"/>
          <w:szCs w:val="16"/>
        </w:rPr>
        <w:t>本理财产品风险管理措施</w:t>
      </w:r>
    </w:p>
    <w:p w14:paraId="2A4FC85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管理人将本着“诚实信用、勤勉尽责”的原则，依据法律法规及产品销售文件约定，对理财产品设立、投资、运作及终止的全过程实施全面风险管理。管理人已建立覆盖风险识别、评估、监测、预警、处置等环节的全面风险管理体系，综合运用投资分散化、准入管理、限额管理、集中度管控、压力测试、合规审查、关联交易公允性管理、业务流程及信息系统控制等手段，对产品可能面临的政策风险、信用风险、市场风险、流动性风险、交易对手风险、利率风险、汇率风险、通货膨胀风险、抵质押物变现风险、理财产品不成立风险、延期分配风险、提前终止风险、信息传递风险、不可抗力及以外事件风险等各类风险（如有）进行管控。</w:t>
      </w:r>
    </w:p>
    <w:p w14:paraId="6F19A88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6"/>
        </w:rPr>
      </w:pPr>
      <w:r>
        <w:rPr>
          <w:rFonts w:hint="eastAsia" w:ascii="方正黑体_GBK" w:hAnsi="方正黑体_GBK" w:eastAsia="方正黑体_GBK"/>
          <w:b/>
          <w:bCs/>
          <w:vanish w:val="0"/>
          <w:color w:val="3D3D3D"/>
          <w:kern w:val="0"/>
          <w:sz w:val="18"/>
          <w:szCs w:val="16"/>
        </w:rPr>
        <w:t>管理人上述风险管控措施为管理人基于正常市场环境及合理预期而设，不构成管理人对理财产品风险的完全消除或对理财产品本金安全和理财产品收益的任何承诺与保证。理财产品在实际运作中仍可能因市场、政策、操作、不可抗力等各类因素而遭受超出管理人风险控制措施覆盖范围的风险事件，从而导致理财产品净值波动乃至本金损失。</w:t>
      </w:r>
    </w:p>
    <w:p w14:paraId="559AF9DC">
      <w:pPr>
        <w:pStyle w:val="15"/>
        <w:spacing w:line="240" w:lineRule="auto"/>
        <w:ind w:firstLine="360" w:firstLineChars="200"/>
        <w:rPr>
          <w:rFonts w:hint="eastAsia" w:ascii="方正黑体_GBK" w:hAnsi="方正黑体_GBK" w:eastAsia="方正黑体_GBK"/>
          <w:b/>
          <w:sz w:val="18"/>
          <w:szCs w:val="18"/>
        </w:rPr>
      </w:pPr>
      <w:r>
        <w:rPr>
          <w:rFonts w:hint="eastAsia" w:ascii="方正黑体_GBK" w:hAnsi="方正黑体_GBK" w:eastAsia="方正黑体_GBK" w:cs="Times New Roman"/>
          <w:b/>
          <w:bCs/>
          <w:color w:val="3D3D3D"/>
          <w:sz w:val="18"/>
          <w:szCs w:val="16"/>
          <w:lang w:val="en-US" w:eastAsia="zh-CN"/>
        </w:rPr>
        <w:t>投资者在投资本理财产品前，应审慎阅读并理解本理财产品风险揭示书、产品说明书等全部法律文件，充分认识投资本理财产品所涉风险及其不确定性，结合自身风险承受能力独立做出投资判断，并自行承担相应的投资风险。</w:t>
      </w:r>
    </w:p>
    <w:p w14:paraId="2738514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5DC9B63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197天</w:t>
      </w:r>
      <w:r>
        <w:rPr>
          <w:rFonts w:hint="eastAsia" w:ascii="方正黑体_GBK" w:hAnsi="方正黑体_GBK" w:eastAsia="方正黑体_GBK"/>
          <w:b/>
          <w:bCs w:val="0"/>
          <w:vanish w:val="0"/>
          <w:color w:val="3D3D3D"/>
          <w:kern w:val="0"/>
          <w:sz w:val="18"/>
          <w:szCs w:val="18"/>
        </w:rPr>
        <w:t>。</w:t>
      </w:r>
    </w:p>
    <w:p w14:paraId="19285D12">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751EB300">
      <w:pPr>
        <w:pStyle w:val="28"/>
        <w:pBdr>
          <w:top w:val="none" w:color="auto" w:sz="0" w:space="0"/>
          <w:left w:val="none" w:color="auto" w:sz="0" w:space="0"/>
          <w:bottom w:val="none" w:color="auto" w:sz="0" w:space="0"/>
          <w:right w:val="none" w:color="auto" w:sz="0" w:space="0"/>
        </w:pBdr>
        <w:spacing w:line="240" w:lineRule="auto"/>
        <w:ind w:firstLine="360" w:firstLineChars="200"/>
        <w:rPr>
          <w:rFonts w:ascii="方正黑体_GBK" w:hAnsi="方正黑体_GBK" w:eastAsia="方正黑体_GBK"/>
          <w:b/>
          <w:bCs/>
          <w:vanish w:val="0"/>
          <w:color w:val="3D3D3D"/>
          <w:sz w:val="18"/>
          <w:szCs w:val="16"/>
        </w:rPr>
      </w:pPr>
      <w:r>
        <w:rPr>
          <w:rFonts w:ascii="方正黑体_GBK" w:hAnsi="方正黑体_GBK" w:eastAsia="方正黑体_GBK" w:cs="Times New Roman"/>
          <w:b/>
          <w:bCs/>
          <w:vanish w:val="0"/>
          <w:color w:val="3D3D3D"/>
          <w:sz w:val="18"/>
          <w:szCs w:val="16"/>
        </w:rPr>
        <w:t>产品存续期内，管理人可能根据市场变化对产品风险等级进行动态评估和调整，并及时告知销售机构和投资者。</w:t>
      </w:r>
    </w:p>
    <w:p w14:paraId="5434E907">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7CAEED0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50A08E1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普通投资者在首次通过销售机构购买理财产品时应根据销售机构的要求进行风险承受能力评估。如影响您风险承受能力的因素发生变化，请及时完成风险承受能力评估。</w:t>
      </w:r>
    </w:p>
    <w:p w14:paraId="7BA0B6E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vanish w:val="0"/>
          <w:sz w:val="18"/>
          <w:szCs w:val="18"/>
        </w:rPr>
      </w:pPr>
      <w:r>
        <w:rPr>
          <w:rFonts w:hint="eastAsia" w:ascii="方正黑体_GBK" w:hAnsi="方正黑体_GBK" w:eastAsia="方正黑体_GBK"/>
          <w:b/>
          <w:bCs/>
          <w:vanish w:val="0"/>
          <w:color w:val="3D3D3D"/>
          <w:kern w:val="0"/>
          <w:sz w:val="18"/>
          <w:szCs w:val="18"/>
        </w:rPr>
        <w:t>最不利投资情形下的投资结果：若投资者认购或申购本理财产品，最不利情况下，投资组合内所有资产均发生以上所述的风险事件，且投资组合内所有资产均发生全额损失，则投资者赎回或到期收到款项为0，即投资者面临全部本金的损失。为保证当期理财投资者权益而产生的费用由当期理财产品承担。</w:t>
      </w:r>
    </w:p>
    <w:p w14:paraId="66EE7D1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hint="eastAsia"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color w:val="3D3D3D"/>
          <w:sz w:val="18"/>
          <w:szCs w:val="18"/>
          <w:lang w:val="en-US" w:eastAsia="zh-CN"/>
        </w:rPr>
        <w:t>示例：如投资者购买本理财产品，本金为</w:t>
      </w:r>
      <w:r>
        <w:rPr>
          <w:rFonts w:hint="eastAsia" w:ascii="方正黑体_GBK" w:hAnsi="方正黑体_GBK" w:eastAsia="方正黑体_GBK"/>
          <w:b/>
          <w:bCs/>
          <w:color w:val="3D3D3D"/>
          <w:sz w:val="18"/>
          <w:szCs w:val="18"/>
          <w:lang w:val="en-US" w:eastAsia="zh-CN"/>
        </w:rPr>
        <w:t>10</w:t>
      </w:r>
      <w:r>
        <w:rPr>
          <w:rFonts w:hint="eastAsia" w:ascii="方正黑体_GBK" w:hAnsi="方正黑体_GBK" w:eastAsia="方正黑体_GBK" w:cs="Times New Roman"/>
          <w:b/>
          <w:bCs/>
          <w:color w:val="3D3D3D"/>
          <w:sz w:val="18"/>
          <w:szCs w:val="18"/>
          <w:lang w:val="en-US" w:eastAsia="zh-CN"/>
        </w:rPr>
        <w:t>万元，在理财产品资产组合项下资产全部亏损的最不利情况下，理财产品</w:t>
      </w:r>
      <w:r>
        <w:rPr>
          <w:rFonts w:hint="eastAsia" w:ascii="方正黑体_GBK" w:hAnsi="方正黑体_GBK" w:eastAsia="方正黑体_GBK"/>
          <w:b/>
          <w:bCs/>
          <w:color w:val="3D3D3D"/>
          <w:sz w:val="18"/>
          <w:szCs w:val="18"/>
          <w:lang w:val="en-US" w:eastAsia="zh-CN"/>
        </w:rPr>
        <w:t>10</w:t>
      </w:r>
      <w:r>
        <w:rPr>
          <w:rFonts w:hint="eastAsia" w:ascii="方正黑体_GBK" w:hAnsi="方正黑体_GBK" w:eastAsia="方正黑体_GBK" w:cs="Times New Roman"/>
          <w:b/>
          <w:bCs/>
          <w:color w:val="3D3D3D"/>
          <w:sz w:val="18"/>
          <w:szCs w:val="18"/>
          <w:lang w:val="en-US" w:eastAsia="zh-CN"/>
        </w:rPr>
        <w:t>万元本金将全部损失。</w:t>
      </w:r>
    </w:p>
    <w:p w14:paraId="2B3DF7D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760E08B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1121C9B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51AA45C7">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46131C4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29C6AE0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w:t>
      </w:r>
      <w:r>
        <w:rPr>
          <w:rFonts w:hint="eastAsia" w:ascii="方正黑体_GBK" w:hAnsi="方正黑体_GBK" w:eastAsia="方正黑体_GBK" w:cs="Times New Roman"/>
          <w:b/>
          <w:bCs w:val="0"/>
          <w:color w:val="3D3D3D"/>
          <w:sz w:val="20"/>
          <w:szCs w:val="20"/>
          <w:u w:val="single"/>
          <w:lang w:val="en-US" w:eastAsia="zh-CN"/>
        </w:rPr>
        <w:t>投资者</w:t>
      </w:r>
      <w:r>
        <w:rPr>
          <w:rFonts w:hint="eastAsia" w:ascii="方正黑体_GBK" w:hAnsi="方正黑体_GBK" w:eastAsia="方正黑体_GBK" w:cs="Times New Roman"/>
          <w:b/>
          <w:bCs w:val="0"/>
          <w:vanish w:val="0"/>
          <w:color w:val="3D3D3D"/>
          <w:kern w:val="0"/>
          <w:sz w:val="20"/>
          <w:szCs w:val="20"/>
          <w:u w:val="single"/>
        </w:rPr>
        <w:t>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4AA1ABA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1522FF43">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76135844">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p>
    <w:p w14:paraId="6E9A3A3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7266285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115E1CBB">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2AA9F3B1">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3627AFD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18807CE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7CDA614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46EE74F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5E712ED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6930C7E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2AE0D515">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61FB2C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7A051639">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4C790E38">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0709253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4A204092">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155AD10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427E13D0">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13390FB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2403DB1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27213B4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506811E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771EEC6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5C3A3EF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7E683E38">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4FC742A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1C15CF43">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383C0B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569EEE10">
      <w:pPr>
        <w:spacing w:line="240" w:lineRule="auto"/>
        <w:rPr>
          <w:sz w:val="28"/>
          <w:szCs w:val="28"/>
        </w:rPr>
      </w:pPr>
      <w:r>
        <w:rPr>
          <w:rFonts w:ascii="方正黑体_GBK" w:hAnsi="方正黑体_GBK" w:eastAsia="方正黑体_GBK"/>
          <w:sz w:val="28"/>
          <w:szCs w:val="28"/>
        </w:rPr>
        <w:br w:type="page"/>
      </w:r>
    </w:p>
    <w:p w14:paraId="78DE16B6">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1CBFD624">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2570C6EF">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13939E1D">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44C561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2A9A09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南银理财珠联璧合鑫逸稳半年201期封闭式公募人民币理财产品</w:t>
            </w:r>
          </w:p>
        </w:tc>
      </w:tr>
      <w:tr w14:paraId="730A4F40">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D2422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3C4ED3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00C6C567">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6CB5AE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39A453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4880C740">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775096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7EF449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ZZ700322600316</w:t>
            </w:r>
          </w:p>
        </w:tc>
      </w:tr>
      <w:tr w14:paraId="69D32F60">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BD321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5F871B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Z7003226000283(投资者可依据该编码在中国理财网www.chinawealth.com.cn查询理财产品相关信息）</w:t>
            </w:r>
          </w:p>
        </w:tc>
      </w:tr>
      <w:tr w14:paraId="184876C7">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A25E5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30290EAD">
            <w:pPr>
              <w:spacing w:line="240" w:lineRule="auto"/>
              <w:rPr>
                <w:sz w:val="28"/>
                <w:szCs w:val="28"/>
              </w:rPr>
            </w:pPr>
            <w:r>
              <w:rPr>
                <w:rFonts w:ascii="方正黑体_GBK" w:hAnsi="方正黑体_GBK" w:eastAsia="方正黑体_GBK" w:cs="宋体"/>
                <w:sz w:val="22"/>
                <w:szCs w:val="22"/>
              </w:rPr>
              <w:t>A份额：NYXY002005</w:t>
            </w:r>
          </w:p>
          <w:p w14:paraId="4B3D6417">
            <w:pPr>
              <w:spacing w:line="240" w:lineRule="auto"/>
              <w:rPr>
                <w:sz w:val="28"/>
                <w:szCs w:val="28"/>
              </w:rPr>
            </w:pPr>
            <w:r>
              <w:rPr>
                <w:rFonts w:ascii="方正黑体_GBK" w:hAnsi="方正黑体_GBK" w:eastAsia="方正黑体_GBK" w:cs="宋体"/>
                <w:sz w:val="22"/>
                <w:szCs w:val="22"/>
              </w:rPr>
              <w:t>B份额：NYXY002006</w:t>
            </w:r>
          </w:p>
          <w:p w14:paraId="00F3232C">
            <w:pPr>
              <w:spacing w:line="240" w:lineRule="auto"/>
              <w:rPr>
                <w:sz w:val="28"/>
                <w:szCs w:val="28"/>
              </w:rPr>
            </w:pPr>
            <w:r>
              <w:rPr>
                <w:rFonts w:ascii="方正黑体_GBK" w:hAnsi="方正黑体_GBK" w:eastAsia="方正黑体_GBK" w:cs="宋体"/>
                <w:sz w:val="22"/>
                <w:szCs w:val="22"/>
              </w:rPr>
              <w:t>C份额：NYXY002007</w:t>
            </w:r>
          </w:p>
          <w:p w14:paraId="4BDB96A1">
            <w:pPr>
              <w:spacing w:line="240" w:lineRule="auto"/>
              <w:rPr>
                <w:sz w:val="28"/>
                <w:szCs w:val="28"/>
              </w:rPr>
            </w:pPr>
            <w:r>
              <w:rPr>
                <w:rFonts w:ascii="方正黑体_GBK" w:hAnsi="方正黑体_GBK" w:eastAsia="方正黑体_GBK" w:cs="宋体"/>
                <w:sz w:val="22"/>
                <w:szCs w:val="22"/>
              </w:rPr>
              <w:t>F份额：NYXY002217</w:t>
            </w:r>
          </w:p>
          <w:p w14:paraId="0599D98A">
            <w:pPr>
              <w:spacing w:line="240" w:lineRule="auto"/>
              <w:rPr>
                <w:sz w:val="28"/>
                <w:szCs w:val="28"/>
              </w:rPr>
            </w:pPr>
            <w:r>
              <w:rPr>
                <w:rFonts w:ascii="方正黑体_GBK" w:hAnsi="方正黑体_GBK" w:eastAsia="方正黑体_GBK" w:cs="宋体"/>
                <w:sz w:val="22"/>
                <w:szCs w:val="22"/>
              </w:rPr>
              <w:t>L份额：NYXY002009</w:t>
            </w:r>
          </w:p>
          <w:p w14:paraId="70D7C439">
            <w:pPr>
              <w:spacing w:line="240" w:lineRule="auto"/>
              <w:rPr>
                <w:sz w:val="28"/>
                <w:szCs w:val="28"/>
              </w:rPr>
            </w:pPr>
            <w:r>
              <w:rPr>
                <w:rFonts w:ascii="方正黑体_GBK" w:hAnsi="方正黑体_GBK" w:eastAsia="方正黑体_GBK" w:cs="宋体"/>
                <w:sz w:val="22"/>
                <w:szCs w:val="22"/>
              </w:rPr>
              <w:t>N份额：NYXY002218</w:t>
            </w:r>
          </w:p>
          <w:p w14:paraId="2581A2F8">
            <w:pPr>
              <w:spacing w:line="240" w:lineRule="auto"/>
              <w:rPr>
                <w:sz w:val="28"/>
                <w:szCs w:val="28"/>
              </w:rPr>
            </w:pPr>
            <w:r>
              <w:rPr>
                <w:rFonts w:ascii="方正黑体_GBK" w:hAnsi="方正黑体_GBK" w:eastAsia="方正黑体_GBK" w:cs="宋体"/>
                <w:sz w:val="22"/>
                <w:szCs w:val="22"/>
              </w:rPr>
              <w:t>O份额：NYXY002219</w:t>
            </w:r>
          </w:p>
          <w:p w14:paraId="1A754E7D">
            <w:pPr>
              <w:spacing w:line="240" w:lineRule="auto"/>
              <w:rPr>
                <w:sz w:val="28"/>
                <w:szCs w:val="28"/>
              </w:rPr>
            </w:pPr>
            <w:r>
              <w:rPr>
                <w:rFonts w:ascii="方正黑体_GBK" w:hAnsi="方正黑体_GBK" w:eastAsia="方正黑体_GBK" w:cs="宋体"/>
                <w:sz w:val="22"/>
                <w:szCs w:val="22"/>
              </w:rPr>
              <w:t>D2份额：NYXY002221</w:t>
            </w:r>
          </w:p>
          <w:p w14:paraId="4FF61FAA">
            <w:pPr>
              <w:spacing w:line="240" w:lineRule="auto"/>
              <w:rPr>
                <w:sz w:val="28"/>
                <w:szCs w:val="28"/>
              </w:rPr>
            </w:pPr>
            <w:r>
              <w:rPr>
                <w:rFonts w:ascii="方正黑体_GBK" w:hAnsi="方正黑体_GBK" w:eastAsia="方正黑体_GBK" w:cs="宋体"/>
                <w:sz w:val="22"/>
                <w:szCs w:val="22"/>
              </w:rPr>
              <w:t>I2份额：NYXY002222</w:t>
            </w:r>
          </w:p>
          <w:p w14:paraId="6B9A72E0">
            <w:pPr>
              <w:spacing w:line="240" w:lineRule="auto"/>
              <w:rPr>
                <w:sz w:val="28"/>
                <w:szCs w:val="28"/>
              </w:rPr>
            </w:pPr>
            <w:r>
              <w:rPr>
                <w:rFonts w:ascii="方正黑体_GBK" w:hAnsi="方正黑体_GBK" w:eastAsia="方正黑体_GBK" w:cs="宋体"/>
                <w:sz w:val="22"/>
                <w:szCs w:val="22"/>
              </w:rPr>
              <w:t>Q份额：NYXY002010</w:t>
            </w:r>
          </w:p>
          <w:p w14:paraId="72D63A7E">
            <w:pPr>
              <w:spacing w:line="240" w:lineRule="auto"/>
              <w:rPr>
                <w:sz w:val="28"/>
                <w:szCs w:val="28"/>
              </w:rPr>
            </w:pPr>
            <w:r>
              <w:rPr>
                <w:rFonts w:ascii="方正黑体_GBK" w:hAnsi="方正黑体_GBK" w:eastAsia="方正黑体_GBK" w:cs="宋体"/>
                <w:sz w:val="22"/>
                <w:szCs w:val="22"/>
              </w:rPr>
              <w:t>Q2份额：NYXY002220</w:t>
            </w:r>
          </w:p>
          <w:p w14:paraId="11384B1E">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0A78F91C">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B9C41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4B712EEC">
            <w:pPr>
              <w:spacing w:line="240" w:lineRule="auto"/>
              <w:rPr>
                <w:sz w:val="28"/>
                <w:szCs w:val="28"/>
              </w:rPr>
            </w:pPr>
            <w:r>
              <w:rPr>
                <w:rFonts w:ascii="方正黑体_GBK" w:hAnsi="方正黑体_GBK" w:eastAsia="方正黑体_GBK" w:cs="宋体"/>
                <w:sz w:val="22"/>
                <w:szCs w:val="22"/>
              </w:rPr>
              <w:t>全国</w:t>
            </w:r>
          </w:p>
        </w:tc>
      </w:tr>
      <w:tr w14:paraId="3F16B4A8">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A41CC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7FA338DA">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72AA7CF5">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3866C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6EF738FF">
            <w:pPr>
              <w:spacing w:line="240" w:lineRule="auto"/>
              <w:rPr>
                <w:sz w:val="28"/>
                <w:szCs w:val="28"/>
              </w:rPr>
            </w:pPr>
            <w:r>
              <w:rPr>
                <w:rFonts w:ascii="方正黑体_GBK" w:hAnsi="方正黑体_GBK" w:eastAsia="方正黑体_GBK" w:cs="宋体"/>
                <w:sz w:val="22"/>
                <w:szCs w:val="22"/>
              </w:rPr>
              <w:t>本理财产品规模上限为150亿元。</w:t>
            </w:r>
          </w:p>
        </w:tc>
      </w:tr>
      <w:tr w14:paraId="4E08F782">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274D9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60A45350">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238E1263">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7301CB5F">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AB90E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2BF0FDBF">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7F136F40">
            <w:pPr>
              <w:spacing w:line="240" w:lineRule="auto"/>
              <w:rPr>
                <w:sz w:val="28"/>
                <w:szCs w:val="28"/>
              </w:rPr>
            </w:pPr>
            <w:r>
              <w:rPr>
                <w:rFonts w:ascii="方正黑体_GBK" w:hAnsi="方正黑体_GBK" w:eastAsia="方正黑体_GBK" w:cs="宋体"/>
                <w:sz w:val="22"/>
                <w:szCs w:val="22"/>
              </w:rPr>
              <w:t>A份额： 南银理财有限责任公司、南京银行股份有限公司（除新客、 新资金、代发、对公客户、拥军优属客户以外的其他客户）、交通银行股份有限公司、北京农村商业银行股份有限公司、青岛银行股份有限公司、江苏常熟农村商业银行股份有限公司（1元起购）、江苏苏州农村商业银行股份有限公司、金华银行股份有限公司、江苏江南农村商业银行股份有限公司（1元起购）、广州农村商业银行股份有限公司、苏州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私行客户和私钻客户外的其他客户)、德州银行股份有限公司、云南红塔银行股份有限公司（手机银行版本为尊享家园版的个人客户）、宁夏银行股份有限公司、九江银行股份有限公司、湖北银行股份有限公司、海南银行股份有限公司、廊坊银行股份有限公司、乌鲁木齐银行股份有限公司、上海农村商业银行股份有限公司（除新客新资金外的其他客户）、湖州银行股份有限公司（除教师卡客户外的其他客户）、桂林银行股份有限公司（除财富客户外的其他客户）、宁波通商银行股份有限公司、石嘴山银行股份有限公司（除财富客户外的其他客户）、无锡锡商银行股份有限公司、江苏丹阳农村商业银行股份有限公司、江苏宜兴农村商业银行股份有限公司、江苏响水农村商业银行股份有限公司（1元起购）、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除新客户和临界客户外的其他客户）、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除代发客户外的1元起购客户）、江苏灌南农村商业银行股份有限公司、江苏仪征农村商业银行股份有限公司（1元起购）、江苏沭阳农村商业银行股份有限公司、连云港东方农村商业银行股份有限公司、江苏灌云农村商业银行股份有限公司。</w:t>
            </w:r>
          </w:p>
          <w:p w14:paraId="365FBB99">
            <w:pPr>
              <w:spacing w:line="240" w:lineRule="auto"/>
              <w:rPr>
                <w:sz w:val="28"/>
                <w:szCs w:val="28"/>
              </w:rPr>
            </w:pPr>
            <w:r>
              <w:rPr>
                <w:rFonts w:ascii="方正黑体_GBK" w:hAnsi="方正黑体_GBK" w:eastAsia="方正黑体_GBK" w:cs="宋体"/>
                <w:sz w:val="22"/>
                <w:szCs w:val="22"/>
              </w:rPr>
              <w:t>B份额：南京银行股份有限公司(新客或新资金或代发客户 )、江苏太仓农村商业银行股份有限公司、徽商银行股份有限公司、温州银行股份有限公司、江苏张家港农村商业银行股份有限公司、齐商银行股份有限公司、浙江民泰商业银行股份有限公司、广州银行股份有限公司、江苏常熟农村商业银行股份有限公司(1万元起购)、江苏江南农村商业银行股份有限公司(20万元起购)、长安银行股份有限公司、秦皇岛银行股份有限公司、齐鲁银行股份有限公司(白金/私行客户)、天津农村商业银行股份有限公司(企业拓展客户)、山西银行股份有限公司、云南红塔银行股份有限公司（时点资产较上月末提升5万元的个人客户）、兰州银行股份有限公司、甘肃银行股份有限公司、上海农村商业银行股份有限公司（新客新资金客户）、东营银行股份有限公司、桂林银行股份有限公司（财富客户）、湖州银行股份有限公司（教师卡客户）、海南农村商业银行股份有限公司、石嘴山银行股份有限公司（财富客户）、江苏高淳农村商业银行股份有限公司、江苏新沂农村商业银行股份有限公司（1元起购）、江苏阜宁农村商业银行股份有限公司、江苏江都农村商业银行股份有限公司、江苏淮安农村商业银行股份有限公司(财富客户)、江苏大丰农村商业银行股份有限公司、江苏镇江农村商业银行股份有限公司( 除代发客户外的20万元起购客户)、徐州农村商业银行股份有限公司(财富客户)、江苏紫金农村商业银行股份有限公司、江苏沛县农村商业银行股份有限公司（除财富客户外的其他客户）、江苏仪征农村商业银行股份有限公司(20万元起购)、江苏海安农村商业银行股份有限公司、江苏泰州农村商业银行股份有限公司（除普济医院客户外的其他客户）。</w:t>
            </w:r>
          </w:p>
          <w:p w14:paraId="45446D3D">
            <w:pPr>
              <w:spacing w:line="240" w:lineRule="auto"/>
              <w:rPr>
                <w:sz w:val="28"/>
                <w:szCs w:val="28"/>
              </w:rPr>
            </w:pPr>
            <w:r>
              <w:rPr>
                <w:rFonts w:ascii="方正黑体_GBK" w:hAnsi="方正黑体_GBK" w:eastAsia="方正黑体_GBK" w:cs="宋体"/>
                <w:sz w:val="22"/>
                <w:szCs w:val="22"/>
              </w:rPr>
              <w:t>C份额：南京银行股份有限公司(对公客户)、江苏江南农村商业银行股份有限公司(1000万元起购)、长沙银行股份有限公司、郑州银行股份有限公司、泰安银行股份有限公司、齐鲁银行股份有限公司(财富客户)、天津农村商业银行股份有限公司(个人新客)、江苏泰兴农村商业银行股份有限公司、江苏响水农村商业银行股份有限公司(50万元起购)、江苏靖江农村商业银行股份有限公司、江苏新沂农村商业银行股份有限公司（30万元起购）、江苏扬州农村商业银行股份有限公司（临界客户）、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沛县农村商业银行股份有限公司（财富客户）、江苏仪征农村商业银行股份有限公司(50万元起购)、江苏泰州农村商业银行股份有限公司（普济医院客户）、江苏启东农村商业银行股份有限公司、枣庄银行股份有限公司。</w:t>
            </w:r>
          </w:p>
          <w:p w14:paraId="4F4BE98A">
            <w:pPr>
              <w:spacing w:line="240" w:lineRule="auto"/>
              <w:rPr>
                <w:sz w:val="28"/>
                <w:szCs w:val="28"/>
              </w:rPr>
            </w:pPr>
            <w:r>
              <w:rPr>
                <w:rFonts w:ascii="方正黑体_GBK" w:hAnsi="方正黑体_GBK" w:eastAsia="方正黑体_GBK" w:cs="宋体"/>
                <w:sz w:val="22"/>
                <w:szCs w:val="22"/>
              </w:rPr>
              <w:t>F份额：兴业银行股份有限公司。</w:t>
            </w:r>
          </w:p>
          <w:p w14:paraId="5E643181">
            <w:pPr>
              <w:spacing w:line="240" w:lineRule="auto"/>
              <w:rPr>
                <w:sz w:val="28"/>
                <w:szCs w:val="28"/>
              </w:rPr>
            </w:pPr>
            <w:r>
              <w:rPr>
                <w:rFonts w:ascii="方正黑体_GBK" w:hAnsi="方正黑体_GBK" w:eastAsia="方正黑体_GBK" w:cs="宋体"/>
                <w:sz w:val="22"/>
                <w:szCs w:val="22"/>
              </w:rPr>
              <w:t>L份额：天津农村商业银行股份有限公司(私钻客户)、江苏扬州农村商业银行股份有限公司（新客户）、江苏姜堰农村商业银行股份有限公司（代发客户）、朝阳银行股份有限公司。</w:t>
            </w:r>
          </w:p>
          <w:p w14:paraId="098FD85B">
            <w:pPr>
              <w:spacing w:line="240" w:lineRule="auto"/>
              <w:rPr>
                <w:sz w:val="28"/>
                <w:szCs w:val="28"/>
              </w:rPr>
            </w:pPr>
            <w:r>
              <w:rPr>
                <w:rFonts w:ascii="方正黑体_GBK" w:hAnsi="方正黑体_GBK" w:eastAsia="方正黑体_GBK" w:cs="宋体"/>
                <w:sz w:val="22"/>
                <w:szCs w:val="22"/>
              </w:rPr>
              <w:t>N份额：蒙商银行股份有限公司（除财富客户外的其他客户）。</w:t>
            </w:r>
          </w:p>
          <w:p w14:paraId="6AE56D3A">
            <w:pPr>
              <w:spacing w:line="240" w:lineRule="auto"/>
              <w:rPr>
                <w:sz w:val="28"/>
                <w:szCs w:val="28"/>
              </w:rPr>
            </w:pPr>
            <w:r>
              <w:rPr>
                <w:rFonts w:ascii="方正黑体_GBK" w:hAnsi="方正黑体_GBK" w:eastAsia="方正黑体_GBK" w:cs="宋体"/>
                <w:sz w:val="22"/>
                <w:szCs w:val="22"/>
              </w:rPr>
              <w:t>O份额：蒙商银行股份有限公司（财富客户）。</w:t>
            </w:r>
          </w:p>
          <w:p w14:paraId="57EFB966">
            <w:pPr>
              <w:spacing w:line="240" w:lineRule="auto"/>
              <w:rPr>
                <w:sz w:val="28"/>
                <w:szCs w:val="28"/>
              </w:rPr>
            </w:pPr>
            <w:r>
              <w:rPr>
                <w:rFonts w:ascii="方正黑体_GBK" w:hAnsi="方正黑体_GBK" w:eastAsia="方正黑体_GBK" w:cs="宋体"/>
                <w:sz w:val="22"/>
                <w:szCs w:val="22"/>
              </w:rPr>
              <w:t>D2份额：成都银行股份有限公司。</w:t>
            </w:r>
          </w:p>
          <w:p w14:paraId="6E3C7329">
            <w:pPr>
              <w:spacing w:line="240" w:lineRule="auto"/>
              <w:rPr>
                <w:sz w:val="28"/>
                <w:szCs w:val="28"/>
              </w:rPr>
            </w:pPr>
            <w:r>
              <w:rPr>
                <w:rFonts w:ascii="方正黑体_GBK" w:hAnsi="方正黑体_GBK" w:eastAsia="方正黑体_GBK" w:cs="宋体"/>
                <w:sz w:val="22"/>
                <w:szCs w:val="22"/>
              </w:rPr>
              <w:t>I2份额：南京银行股份有限公司(拥军优属客户)。</w:t>
            </w:r>
          </w:p>
          <w:p w14:paraId="7639E87E">
            <w:pPr>
              <w:spacing w:line="240" w:lineRule="auto"/>
              <w:rPr>
                <w:sz w:val="28"/>
                <w:szCs w:val="28"/>
              </w:rPr>
            </w:pPr>
            <w:r>
              <w:rPr>
                <w:rFonts w:ascii="方正黑体_GBK" w:hAnsi="方正黑体_GBK" w:eastAsia="方正黑体_GBK" w:cs="宋体"/>
                <w:sz w:val="22"/>
                <w:szCs w:val="22"/>
              </w:rPr>
              <w:t>Q份额：天津农村商业银行股份有限公司(私行客户)。</w:t>
            </w:r>
          </w:p>
          <w:p w14:paraId="744B1179">
            <w:pPr>
              <w:spacing w:line="240" w:lineRule="auto"/>
              <w:rPr>
                <w:sz w:val="28"/>
                <w:szCs w:val="28"/>
              </w:rPr>
            </w:pPr>
            <w:r>
              <w:rPr>
                <w:rFonts w:ascii="方正黑体_GBK" w:hAnsi="方正黑体_GBK" w:eastAsia="方正黑体_GBK" w:cs="宋体"/>
                <w:sz w:val="22"/>
                <w:szCs w:val="22"/>
              </w:rPr>
              <w:t>Q2份额：中国银行股份有限公司。</w:t>
            </w:r>
          </w:p>
          <w:p w14:paraId="34A98514">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007BC600">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384171CD">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104E0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644FEC78">
            <w:pPr>
              <w:spacing w:line="240" w:lineRule="auto"/>
              <w:rPr>
                <w:sz w:val="28"/>
                <w:szCs w:val="28"/>
              </w:rPr>
            </w:pPr>
            <w:r>
              <w:rPr>
                <w:rFonts w:ascii="方正黑体_GBK" w:hAnsi="方正黑体_GBK" w:eastAsia="方正黑体_GBK" w:cs="宋体"/>
                <w:sz w:val="22"/>
                <w:szCs w:val="22"/>
              </w:rPr>
              <w:t>A份额/B份额/C份额/F份额/L份额/N份额/O份额/D2份额/I2份额/Q份额/Q2份额：</w:t>
            </w:r>
          </w:p>
          <w:p w14:paraId="578C3799">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35FC70A6">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tc>
      </w:tr>
      <w:tr w14:paraId="1C842455">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A33238D">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42E7CD59">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13F6555A">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0D2A0C4B">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243F1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6B22A6BC">
            <w:pPr>
              <w:spacing w:line="240" w:lineRule="auto"/>
              <w:jc w:val="left"/>
              <w:rPr>
                <w:sz w:val="28"/>
                <w:szCs w:val="28"/>
              </w:rPr>
            </w:pPr>
            <w:r>
              <w:rPr>
                <w:rFonts w:ascii="方正黑体_GBK" w:hAnsi="方正黑体_GBK" w:eastAsia="方正黑体_GBK" w:cs="宋体"/>
                <w:color w:val="000000"/>
                <w:sz w:val="22"/>
                <w:szCs w:val="22"/>
              </w:rPr>
              <w:t>2026年09月16日 09:00—2026年09月22日 17:00</w:t>
            </w:r>
          </w:p>
        </w:tc>
      </w:tr>
      <w:tr w14:paraId="3A7B64AB">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96D504E">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28E32C92">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7049E416">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44899F2">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44508864">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253ED7F5">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2133A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53343236">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2026年09月23日</w:t>
            </w:r>
          </w:p>
        </w:tc>
      </w:tr>
      <w:tr w14:paraId="57EB418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3D00A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42B9DA15">
            <w:pPr>
              <w:spacing w:line="240" w:lineRule="auto"/>
              <w:rPr>
                <w:sz w:val="28"/>
                <w:szCs w:val="28"/>
              </w:rPr>
            </w:pPr>
            <w:r>
              <w:rPr>
                <w:rFonts w:ascii="方正黑体_GBK" w:hAnsi="方正黑体_GBK" w:eastAsia="方正黑体_GBK" w:cs="宋体"/>
                <w:sz w:val="22"/>
                <w:szCs w:val="22"/>
              </w:rPr>
              <w:t>2026年09月23日—实际到期日（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197天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333F689">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2D302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4613AB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2027年04月08日</w:t>
            </w:r>
          </w:p>
        </w:tc>
      </w:tr>
      <w:tr w14:paraId="715CF7E6">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EAE8522">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436424A2">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6CBDBEF0">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AF0B1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7334245C">
            <w:pPr>
              <w:spacing w:line="240" w:lineRule="auto"/>
              <w:rPr>
                <w:sz w:val="28"/>
                <w:szCs w:val="28"/>
              </w:rPr>
            </w:pPr>
            <w:r>
              <w:rPr>
                <w:rFonts w:ascii="方正黑体_GBK" w:hAnsi="方正黑体_GBK" w:eastAsia="方正黑体_GBK" w:cs="宋体"/>
                <w:sz w:val="22"/>
                <w:szCs w:val="22"/>
              </w:rPr>
              <w:t>（一）收益的构成</w:t>
            </w:r>
          </w:p>
          <w:p w14:paraId="632B746C">
            <w:pPr>
              <w:spacing w:line="240" w:lineRule="auto"/>
              <w:rPr>
                <w:sz w:val="28"/>
                <w:szCs w:val="28"/>
              </w:rPr>
            </w:pPr>
            <w:r>
              <w:rPr>
                <w:rFonts w:ascii="方正黑体_GBK" w:hAnsi="方正黑体_GBK" w:eastAsia="方正黑体_GBK" w:cs="宋体"/>
                <w:sz w:val="22"/>
                <w:szCs w:val="22"/>
              </w:rPr>
              <w:t>理财产品收益包括产品投资收益、利息收入、公允价值变动收益和其他收入并扣除相关费用后的余额。</w:t>
            </w:r>
          </w:p>
          <w:p w14:paraId="666D56E4">
            <w:pPr>
              <w:spacing w:line="240" w:lineRule="auto"/>
              <w:rPr>
                <w:sz w:val="28"/>
                <w:szCs w:val="28"/>
              </w:rPr>
            </w:pPr>
            <w:r>
              <w:rPr>
                <w:rFonts w:ascii="方正黑体_GBK" w:hAnsi="方正黑体_GBK" w:eastAsia="方正黑体_GBK" w:cs="宋体"/>
                <w:sz w:val="22"/>
                <w:szCs w:val="22"/>
              </w:rPr>
              <w:t>（二）收益分配原则</w:t>
            </w:r>
          </w:p>
          <w:p w14:paraId="17B30EF6">
            <w:pPr>
              <w:spacing w:line="240" w:lineRule="auto"/>
              <w:rPr>
                <w:sz w:val="28"/>
                <w:szCs w:val="28"/>
              </w:rPr>
            </w:pPr>
            <w:r>
              <w:rPr>
                <w:rFonts w:ascii="方正黑体_GBK" w:hAnsi="方正黑体_GBK" w:eastAsia="方正黑体_GBK" w:cs="宋体"/>
                <w:sz w:val="22"/>
                <w:szCs w:val="22"/>
              </w:rPr>
              <w:t>1.每一理财产品同一类份额享有同等分配权。如各类份额在费用收取上不同，其对应的可分配收益可能有所不同。</w:t>
            </w:r>
          </w:p>
          <w:p w14:paraId="05AC20F4">
            <w:pPr>
              <w:spacing w:line="240" w:lineRule="auto"/>
              <w:rPr>
                <w:sz w:val="28"/>
                <w:szCs w:val="28"/>
              </w:rPr>
            </w:pPr>
            <w:r>
              <w:rPr>
                <w:rFonts w:ascii="方正黑体_GBK" w:hAnsi="方正黑体_GBK" w:eastAsia="方正黑体_GBK" w:cs="宋体"/>
                <w:sz w:val="22"/>
                <w:szCs w:val="22"/>
              </w:rPr>
              <w:t>2.在符合法律法规及理财产品销售文件约定，并对理财产品份额持有人利益无实质不利影响的前提下，管理人可对理财产品期间收益分配原则及方式进行调整，并在调整前至少3个工作日进行披露。</w:t>
            </w:r>
          </w:p>
          <w:p w14:paraId="501FE993">
            <w:pPr>
              <w:spacing w:line="240" w:lineRule="auto"/>
              <w:rPr>
                <w:sz w:val="28"/>
                <w:szCs w:val="28"/>
              </w:rPr>
            </w:pPr>
            <w:r>
              <w:rPr>
                <w:rFonts w:ascii="方正黑体_GBK" w:hAnsi="方正黑体_GBK" w:eastAsia="方正黑体_GBK" w:cs="宋体"/>
                <w:sz w:val="22"/>
                <w:szCs w:val="22"/>
              </w:rPr>
              <w:t>3.法律法规或监管机构另有规定的，从其规定。</w:t>
            </w:r>
          </w:p>
          <w:p w14:paraId="796BEE4B">
            <w:pPr>
              <w:spacing w:line="240" w:lineRule="auto"/>
              <w:rPr>
                <w:sz w:val="28"/>
                <w:szCs w:val="28"/>
              </w:rPr>
            </w:pPr>
            <w:r>
              <w:rPr>
                <w:rFonts w:ascii="方正黑体_GBK" w:hAnsi="方正黑体_GBK" w:eastAsia="方正黑体_GBK" w:cs="宋体"/>
                <w:sz w:val="22"/>
                <w:szCs w:val="22"/>
              </w:rPr>
              <w:t>（三）收益分配方案的确定与披露</w:t>
            </w:r>
          </w:p>
          <w:p w14:paraId="4B39E56B">
            <w:pPr>
              <w:spacing w:line="240" w:lineRule="auto"/>
              <w:rPr>
                <w:sz w:val="28"/>
                <w:szCs w:val="28"/>
              </w:rPr>
            </w:pPr>
            <w:r>
              <w:rPr>
                <w:rFonts w:ascii="方正黑体_GBK" w:hAnsi="方正黑体_GBK" w:eastAsia="方正黑体_GBK" w:cs="宋体"/>
                <w:sz w:val="22"/>
                <w:szCs w:val="22"/>
              </w:rPr>
              <w:t>1.期间分配</w:t>
            </w:r>
          </w:p>
          <w:p w14:paraId="5267E7E7">
            <w:pPr>
              <w:spacing w:line="240" w:lineRule="auto"/>
              <w:rPr>
                <w:sz w:val="28"/>
                <w:szCs w:val="28"/>
              </w:rPr>
            </w:pPr>
            <w:r>
              <w:rPr>
                <w:rFonts w:ascii="方正黑体_GBK" w:hAnsi="方正黑体_GBK" w:eastAsia="方正黑体_GBK" w:cs="宋体"/>
                <w:sz w:val="22"/>
                <w:szCs w:val="22"/>
              </w:rPr>
              <w:t>本理财产品存续期间不进行收益分配。</w:t>
            </w:r>
          </w:p>
          <w:p w14:paraId="589C47CD">
            <w:pPr>
              <w:spacing w:line="240" w:lineRule="auto"/>
              <w:rPr>
                <w:sz w:val="28"/>
                <w:szCs w:val="28"/>
              </w:rPr>
            </w:pPr>
            <w:r>
              <w:rPr>
                <w:rFonts w:ascii="方正黑体_GBK" w:hAnsi="方正黑体_GBK" w:eastAsia="方正黑体_GBK" w:cs="宋体"/>
                <w:sz w:val="22"/>
                <w:szCs w:val="22"/>
              </w:rPr>
              <w:t>2.终止分配</w:t>
            </w:r>
          </w:p>
          <w:p w14:paraId="3D6DB6C6">
            <w:pPr>
              <w:spacing w:line="240" w:lineRule="auto"/>
              <w:rPr>
                <w:sz w:val="28"/>
                <w:szCs w:val="28"/>
              </w:rPr>
            </w:pPr>
            <w:r>
              <w:rPr>
                <w:rFonts w:ascii="方正黑体_GBK" w:hAnsi="方正黑体_GBK" w:eastAsia="方正黑体_GBK" w:cs="宋体"/>
                <w:sz w:val="22"/>
                <w:szCs w:val="22"/>
              </w:rPr>
              <w:t>本理财产品到期或提前终止，管理人按照投资者持有理财产品份额分配清算款项。兑付资金于到期或提前终止日后5个工作日内划入投资者授权指定账户。兑付金额按照去尾法保留两位小数。投资者通过代销机构渠道购买理财产品的，理财资金划转至投资者账户的时间以代销机构的清算时间为准。</w:t>
            </w:r>
          </w:p>
        </w:tc>
      </w:tr>
      <w:tr w14:paraId="7DDFDCF8">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2B711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6DE34050">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46D4A8A5">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5AADB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1AE25269">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454AEEE9">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447BC55B">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28AAA51A">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7512174B">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43D2AB58">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43803D4B">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AC83B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4E9BB960">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1D326685">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09994327">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6DA31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37AC60C2">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556B2965">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7C29D7A">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5D7CE9BE">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1F47FAD8">
            <w:pPr>
              <w:spacing w:line="240" w:lineRule="auto"/>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341CE98A">
            <w:pPr>
              <w:spacing w:line="240" w:lineRule="auto"/>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0ACCB75E">
            <w:pPr>
              <w:spacing w:line="240" w:lineRule="auto"/>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2640D03E">
            <w:pPr>
              <w:spacing w:line="240" w:lineRule="auto"/>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1CBB2027">
            <w:pPr>
              <w:spacing w:line="240" w:lineRule="auto"/>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77CDC2EA">
            <w:pPr>
              <w:spacing w:line="240" w:lineRule="auto"/>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1E943A4D">
            <w:pPr>
              <w:spacing w:line="240" w:lineRule="auto"/>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405830B6">
            <w:pPr>
              <w:spacing w:line="240" w:lineRule="auto"/>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19C6516D">
            <w:pPr>
              <w:spacing w:line="240" w:lineRule="auto"/>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310820CB">
            <w:pPr>
              <w:spacing w:line="240" w:lineRule="auto"/>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50C81207">
            <w:pPr>
              <w:spacing w:line="240" w:lineRule="auto"/>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34866F3C">
            <w:pPr>
              <w:spacing w:line="240" w:lineRule="auto"/>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79EE6C19">
            <w:pPr>
              <w:spacing w:line="240" w:lineRule="auto"/>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52BEF2AD">
            <w:pPr>
              <w:spacing w:line="240" w:lineRule="auto"/>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0E98EA5C">
            <w:pPr>
              <w:spacing w:line="240" w:lineRule="auto"/>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701597AF">
            <w:pPr>
              <w:spacing w:line="240" w:lineRule="auto"/>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66757EB6">
            <w:pPr>
              <w:spacing w:line="240" w:lineRule="auto"/>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6AF879D1">
            <w:pPr>
              <w:spacing w:line="240" w:lineRule="auto"/>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5CECE615">
            <w:pPr>
              <w:spacing w:line="240" w:lineRule="auto"/>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05882C61">
            <w:pPr>
              <w:spacing w:line="240" w:lineRule="auto"/>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58561F69">
            <w:pPr>
              <w:spacing w:line="240" w:lineRule="auto"/>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1DFA0F46">
            <w:pPr>
              <w:spacing w:line="240" w:lineRule="auto"/>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4A61C7BB">
            <w:pPr>
              <w:spacing w:line="240" w:lineRule="auto"/>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11C770EB">
            <w:pPr>
              <w:spacing w:line="240" w:lineRule="auto"/>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2063602E">
            <w:pPr>
              <w:spacing w:line="240" w:lineRule="auto"/>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4539CA82">
            <w:pPr>
              <w:spacing w:line="240" w:lineRule="auto"/>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48EE808A">
            <w:pPr>
              <w:spacing w:line="240" w:lineRule="auto"/>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643188EA">
            <w:pPr>
              <w:spacing w:line="240" w:lineRule="auto"/>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7AC1B5C0">
            <w:pPr>
              <w:spacing w:line="240" w:lineRule="auto"/>
              <w:rPr>
                <w:sz w:val="28"/>
                <w:szCs w:val="28"/>
              </w:rPr>
            </w:pPr>
            <w:r>
              <w:rPr>
                <w:rFonts w:ascii="方正黑体_GBK" w:hAnsi="方正黑体_GBK" w:eastAsia="方正黑体_GBK" w:cs="宋体"/>
                <w:b/>
                <w:sz w:val="22"/>
                <w:szCs w:val="22"/>
              </w:rPr>
              <w:t>以上资产剩余期限均不超过产品期限。</w:t>
            </w:r>
          </w:p>
          <w:p w14:paraId="45E6DB70">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335860D2">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6A726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02171B71">
            <w:pPr>
              <w:spacing w:line="240" w:lineRule="auto"/>
              <w:rPr>
                <w:sz w:val="28"/>
                <w:szCs w:val="28"/>
              </w:rPr>
            </w:pPr>
            <w:r>
              <w:rPr>
                <w:rFonts w:ascii="方正黑体_GBK" w:hAnsi="方正黑体_GBK" w:eastAsia="方正黑体_GBK" w:cs="宋体"/>
                <w:sz w:val="22"/>
                <w:szCs w:val="22"/>
              </w:rPr>
              <w:t>A份额：业绩比较基准为1.9%(年化)。</w:t>
            </w:r>
          </w:p>
          <w:p w14:paraId="33714327">
            <w:pPr>
              <w:spacing w:line="240" w:lineRule="auto"/>
              <w:rPr>
                <w:sz w:val="28"/>
                <w:szCs w:val="28"/>
              </w:rPr>
            </w:pPr>
            <w:r>
              <w:rPr>
                <w:rFonts w:ascii="方正黑体_GBK" w:hAnsi="方正黑体_GBK" w:eastAsia="方正黑体_GBK" w:cs="宋体"/>
                <w:sz w:val="22"/>
                <w:szCs w:val="22"/>
              </w:rPr>
              <w:t>B份额：业绩比较基准为2%(年化)。</w:t>
            </w:r>
          </w:p>
          <w:p w14:paraId="7F443084">
            <w:pPr>
              <w:spacing w:line="240" w:lineRule="auto"/>
              <w:rPr>
                <w:sz w:val="28"/>
                <w:szCs w:val="28"/>
              </w:rPr>
            </w:pPr>
            <w:r>
              <w:rPr>
                <w:rFonts w:ascii="方正黑体_GBK" w:hAnsi="方正黑体_GBK" w:eastAsia="方正黑体_GBK" w:cs="宋体"/>
                <w:sz w:val="22"/>
                <w:szCs w:val="22"/>
              </w:rPr>
              <w:t>C份额：业绩比较基准为2.1%(年化)。</w:t>
            </w:r>
          </w:p>
          <w:p w14:paraId="2D82BDED">
            <w:pPr>
              <w:spacing w:line="240" w:lineRule="auto"/>
              <w:rPr>
                <w:sz w:val="28"/>
                <w:szCs w:val="28"/>
              </w:rPr>
            </w:pPr>
            <w:r>
              <w:rPr>
                <w:rFonts w:ascii="方正黑体_GBK" w:hAnsi="方正黑体_GBK" w:eastAsia="方正黑体_GBK" w:cs="宋体"/>
                <w:sz w:val="22"/>
                <w:szCs w:val="22"/>
              </w:rPr>
              <w:t>F份额：业绩比较基准为2%(年化)。</w:t>
            </w:r>
          </w:p>
          <w:p w14:paraId="4CBC4F35">
            <w:pPr>
              <w:spacing w:line="240" w:lineRule="auto"/>
              <w:rPr>
                <w:sz w:val="28"/>
                <w:szCs w:val="28"/>
              </w:rPr>
            </w:pPr>
            <w:r>
              <w:rPr>
                <w:rFonts w:ascii="方正黑体_GBK" w:hAnsi="方正黑体_GBK" w:eastAsia="方正黑体_GBK" w:cs="宋体"/>
                <w:sz w:val="22"/>
                <w:szCs w:val="22"/>
              </w:rPr>
              <w:t>L份额：业绩比较基准为2.15%(年化)。</w:t>
            </w:r>
          </w:p>
          <w:p w14:paraId="20AD6C31">
            <w:pPr>
              <w:spacing w:line="240" w:lineRule="auto"/>
              <w:rPr>
                <w:sz w:val="28"/>
                <w:szCs w:val="28"/>
              </w:rPr>
            </w:pPr>
            <w:r>
              <w:rPr>
                <w:rFonts w:ascii="方正黑体_GBK" w:hAnsi="方正黑体_GBK" w:eastAsia="方正黑体_GBK" w:cs="宋体"/>
                <w:sz w:val="22"/>
                <w:szCs w:val="22"/>
              </w:rPr>
              <w:t>N份额：业绩比较基准为1.9%(年化)。</w:t>
            </w:r>
          </w:p>
          <w:p w14:paraId="3DC8D05A">
            <w:pPr>
              <w:spacing w:line="240" w:lineRule="auto"/>
              <w:rPr>
                <w:sz w:val="28"/>
                <w:szCs w:val="28"/>
              </w:rPr>
            </w:pPr>
            <w:r>
              <w:rPr>
                <w:rFonts w:ascii="方正黑体_GBK" w:hAnsi="方正黑体_GBK" w:eastAsia="方正黑体_GBK" w:cs="宋体"/>
                <w:sz w:val="22"/>
                <w:szCs w:val="22"/>
              </w:rPr>
              <w:t>O份额：业绩比较基准为2.1%(年化)。</w:t>
            </w:r>
          </w:p>
          <w:p w14:paraId="03EEDED9">
            <w:pPr>
              <w:spacing w:line="240" w:lineRule="auto"/>
              <w:rPr>
                <w:sz w:val="28"/>
                <w:szCs w:val="28"/>
              </w:rPr>
            </w:pPr>
            <w:r>
              <w:rPr>
                <w:rFonts w:ascii="方正黑体_GBK" w:hAnsi="方正黑体_GBK" w:eastAsia="方正黑体_GBK" w:cs="宋体"/>
                <w:sz w:val="22"/>
                <w:szCs w:val="22"/>
              </w:rPr>
              <w:t>D2份额：业绩比较基准为2.05%(年化)。</w:t>
            </w:r>
          </w:p>
          <w:p w14:paraId="3AAD9D6F">
            <w:pPr>
              <w:spacing w:line="240" w:lineRule="auto"/>
              <w:rPr>
                <w:sz w:val="28"/>
                <w:szCs w:val="28"/>
              </w:rPr>
            </w:pPr>
            <w:r>
              <w:rPr>
                <w:rFonts w:ascii="方正黑体_GBK" w:hAnsi="方正黑体_GBK" w:eastAsia="方正黑体_GBK" w:cs="宋体"/>
                <w:sz w:val="22"/>
                <w:szCs w:val="22"/>
              </w:rPr>
              <w:t>I2份额：业绩比较基准为2%(年化)。</w:t>
            </w:r>
          </w:p>
          <w:p w14:paraId="2F154005">
            <w:pPr>
              <w:spacing w:line="240" w:lineRule="auto"/>
              <w:rPr>
                <w:sz w:val="28"/>
                <w:szCs w:val="28"/>
              </w:rPr>
            </w:pPr>
            <w:r>
              <w:rPr>
                <w:rFonts w:ascii="方正黑体_GBK" w:hAnsi="方正黑体_GBK" w:eastAsia="方正黑体_GBK" w:cs="宋体"/>
                <w:sz w:val="22"/>
                <w:szCs w:val="22"/>
              </w:rPr>
              <w:t>Q份额：业绩比较基准为2.05%(年化)。</w:t>
            </w:r>
          </w:p>
          <w:p w14:paraId="322C42BA">
            <w:pPr>
              <w:spacing w:line="240" w:lineRule="auto"/>
              <w:rPr>
                <w:sz w:val="28"/>
                <w:szCs w:val="28"/>
              </w:rPr>
            </w:pPr>
            <w:r>
              <w:rPr>
                <w:rFonts w:ascii="方正黑体_GBK" w:hAnsi="方正黑体_GBK" w:eastAsia="方正黑体_GBK" w:cs="宋体"/>
                <w:sz w:val="22"/>
                <w:szCs w:val="22"/>
              </w:rPr>
              <w:t>Q2份额：业绩比较基准为2.15%(年化)。</w:t>
            </w:r>
          </w:p>
          <w:p w14:paraId="6903B246">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23EB1BE7">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68643209">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082417D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BA5C9C3">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493693F3">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6DFEAF7E">
            <w:pPr>
              <w:spacing w:line="240" w:lineRule="auto"/>
              <w:rPr>
                <w:sz w:val="28"/>
                <w:szCs w:val="28"/>
              </w:rPr>
            </w:pPr>
            <w:r>
              <w:rPr>
                <w:rFonts w:ascii="方正黑体_GBK" w:hAnsi="方正黑体_GBK" w:eastAsia="方正黑体_GBK" w:cs="宋体"/>
                <w:b/>
                <w:sz w:val="22"/>
                <w:szCs w:val="22"/>
              </w:rPr>
              <w:t>赎回费：本理财产品暂不收取赎回费。</w:t>
            </w:r>
          </w:p>
          <w:p w14:paraId="3FA4FFC6">
            <w:pPr>
              <w:spacing w:line="240" w:lineRule="auto"/>
              <w:rPr>
                <w:sz w:val="28"/>
                <w:szCs w:val="28"/>
              </w:rPr>
            </w:pPr>
            <w:r>
              <w:rPr>
                <w:rFonts w:ascii="方正黑体_GBK" w:hAnsi="方正黑体_GBK" w:eastAsia="方正黑体_GBK" w:cs="宋体"/>
                <w:b/>
                <w:sz w:val="22"/>
                <w:szCs w:val="22"/>
              </w:rPr>
              <w:t>销售费：</w:t>
            </w:r>
          </w:p>
          <w:p w14:paraId="245FDB96">
            <w:pPr>
              <w:spacing w:line="240" w:lineRule="auto"/>
              <w:rPr>
                <w:sz w:val="28"/>
                <w:szCs w:val="28"/>
              </w:rPr>
            </w:pPr>
            <w:r>
              <w:rPr>
                <w:rFonts w:ascii="方正黑体_GBK" w:hAnsi="方正黑体_GBK" w:eastAsia="方正黑体_GBK" w:cs="宋体"/>
                <w:b/>
                <w:sz w:val="22"/>
                <w:szCs w:val="22"/>
              </w:rPr>
              <w:t>A份额，F份额：</w:t>
            </w:r>
          </w:p>
          <w:p w14:paraId="35316F91">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5E2CA86E">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6EAC7F95">
            <w:pPr>
              <w:spacing w:line="240" w:lineRule="auto"/>
              <w:rPr>
                <w:sz w:val="28"/>
                <w:szCs w:val="28"/>
              </w:rPr>
            </w:pPr>
            <w:r>
              <w:rPr>
                <w:rFonts w:ascii="方正黑体_GBK" w:hAnsi="方正黑体_GBK" w:eastAsia="方正黑体_GBK" w:cs="宋体"/>
                <w:b/>
                <w:sz w:val="22"/>
                <w:szCs w:val="22"/>
              </w:rPr>
              <w:t>B份额，I2份额：</w:t>
            </w:r>
          </w:p>
          <w:p w14:paraId="10F66DE4">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1BD19B1C">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3E6D2112">
            <w:pPr>
              <w:spacing w:line="240" w:lineRule="auto"/>
              <w:rPr>
                <w:sz w:val="28"/>
                <w:szCs w:val="28"/>
              </w:rPr>
            </w:pPr>
            <w:r>
              <w:rPr>
                <w:rFonts w:ascii="方正黑体_GBK" w:hAnsi="方正黑体_GBK" w:eastAsia="方正黑体_GBK" w:cs="宋体"/>
                <w:b/>
                <w:sz w:val="22"/>
                <w:szCs w:val="22"/>
              </w:rPr>
              <w:t>C份额，L份额，Q2份额：</w:t>
            </w:r>
          </w:p>
          <w:p w14:paraId="12450714">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471D3A0A">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B935132">
            <w:pPr>
              <w:spacing w:line="240" w:lineRule="auto"/>
              <w:rPr>
                <w:sz w:val="28"/>
                <w:szCs w:val="28"/>
              </w:rPr>
            </w:pPr>
            <w:r>
              <w:rPr>
                <w:rFonts w:ascii="方正黑体_GBK" w:hAnsi="方正黑体_GBK" w:eastAsia="方正黑体_GBK" w:cs="宋体"/>
                <w:b/>
                <w:sz w:val="22"/>
                <w:szCs w:val="22"/>
              </w:rPr>
              <w:t>N份额：</w:t>
            </w:r>
          </w:p>
          <w:p w14:paraId="0B195EC0">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28DEE405">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6B68F9FA">
            <w:pPr>
              <w:spacing w:line="240" w:lineRule="auto"/>
              <w:rPr>
                <w:sz w:val="28"/>
                <w:szCs w:val="28"/>
              </w:rPr>
            </w:pPr>
            <w:r>
              <w:rPr>
                <w:rFonts w:ascii="方正黑体_GBK" w:hAnsi="方正黑体_GBK" w:eastAsia="方正黑体_GBK" w:cs="宋体"/>
                <w:b/>
                <w:sz w:val="22"/>
                <w:szCs w:val="22"/>
              </w:rPr>
              <w:t>O份额：</w:t>
            </w:r>
          </w:p>
          <w:p w14:paraId="7B7A56BA">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11730CCE">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11C88A5F">
            <w:pPr>
              <w:spacing w:line="240" w:lineRule="auto"/>
              <w:rPr>
                <w:sz w:val="28"/>
                <w:szCs w:val="28"/>
              </w:rPr>
            </w:pPr>
            <w:r>
              <w:rPr>
                <w:rFonts w:ascii="方正黑体_GBK" w:hAnsi="方正黑体_GBK" w:eastAsia="方正黑体_GBK" w:cs="宋体"/>
                <w:b/>
                <w:sz w:val="22"/>
                <w:szCs w:val="22"/>
              </w:rPr>
              <w:t>D2份额，Q份额：</w:t>
            </w:r>
          </w:p>
          <w:p w14:paraId="0521FAD2">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52F4DC55">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314AB593">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14961CCC">
            <w:pPr>
              <w:spacing w:line="240" w:lineRule="auto"/>
              <w:rPr>
                <w:sz w:val="28"/>
                <w:szCs w:val="28"/>
              </w:rPr>
            </w:pPr>
            <w:r>
              <w:rPr>
                <w:rFonts w:ascii="方正黑体_GBK" w:hAnsi="方正黑体_GBK" w:eastAsia="方正黑体_GBK" w:cs="宋体"/>
                <w:b/>
                <w:sz w:val="22"/>
                <w:szCs w:val="22"/>
              </w:rPr>
              <w:t>A份额：固定管理费年化0.11%</w:t>
            </w:r>
          </w:p>
          <w:p w14:paraId="679FF852">
            <w:pPr>
              <w:spacing w:line="240" w:lineRule="auto"/>
              <w:rPr>
                <w:sz w:val="28"/>
                <w:szCs w:val="28"/>
              </w:rPr>
            </w:pPr>
            <w:r>
              <w:rPr>
                <w:rFonts w:ascii="方正黑体_GBK" w:hAnsi="方正黑体_GBK" w:eastAsia="方正黑体_GBK" w:cs="宋体"/>
                <w:b/>
                <w:sz w:val="22"/>
                <w:szCs w:val="22"/>
              </w:rPr>
              <w:t>B份额：固定管理费年化0.06%</w:t>
            </w:r>
          </w:p>
          <w:p w14:paraId="030F3928">
            <w:pPr>
              <w:spacing w:line="240" w:lineRule="auto"/>
              <w:rPr>
                <w:sz w:val="28"/>
                <w:szCs w:val="28"/>
              </w:rPr>
            </w:pPr>
            <w:r>
              <w:rPr>
                <w:rFonts w:ascii="方正黑体_GBK" w:hAnsi="方正黑体_GBK" w:eastAsia="方正黑体_GBK" w:cs="宋体"/>
                <w:b/>
                <w:sz w:val="22"/>
                <w:szCs w:val="22"/>
              </w:rPr>
              <w:t>C份额：固定管理费年化0.06%</w:t>
            </w:r>
          </w:p>
          <w:p w14:paraId="6F225479">
            <w:pPr>
              <w:spacing w:line="240" w:lineRule="auto"/>
              <w:rPr>
                <w:sz w:val="28"/>
                <w:szCs w:val="28"/>
              </w:rPr>
            </w:pPr>
            <w:r>
              <w:rPr>
                <w:rFonts w:ascii="方正黑体_GBK" w:hAnsi="方正黑体_GBK" w:eastAsia="方正黑体_GBK" w:cs="宋体"/>
                <w:b/>
                <w:sz w:val="22"/>
                <w:szCs w:val="22"/>
              </w:rPr>
              <w:t>F份额：固定管理费年化0.01%</w:t>
            </w:r>
          </w:p>
          <w:p w14:paraId="42036A2C">
            <w:pPr>
              <w:spacing w:line="240" w:lineRule="auto"/>
              <w:rPr>
                <w:sz w:val="28"/>
                <w:szCs w:val="28"/>
              </w:rPr>
            </w:pPr>
            <w:r>
              <w:rPr>
                <w:rFonts w:ascii="方正黑体_GBK" w:hAnsi="方正黑体_GBK" w:eastAsia="方正黑体_GBK" w:cs="宋体"/>
                <w:b/>
                <w:sz w:val="22"/>
                <w:szCs w:val="22"/>
              </w:rPr>
              <w:t>L份额：固定管理费年化0.01%</w:t>
            </w:r>
          </w:p>
          <w:p w14:paraId="21DCE781">
            <w:pPr>
              <w:spacing w:line="240" w:lineRule="auto"/>
              <w:rPr>
                <w:sz w:val="28"/>
                <w:szCs w:val="28"/>
              </w:rPr>
            </w:pPr>
            <w:r>
              <w:rPr>
                <w:rFonts w:ascii="方正黑体_GBK" w:hAnsi="方正黑体_GBK" w:eastAsia="方正黑体_GBK" w:cs="宋体"/>
                <w:b/>
                <w:sz w:val="22"/>
                <w:szCs w:val="22"/>
              </w:rPr>
              <w:t>N份额：固定管理费年化0.01%</w:t>
            </w:r>
          </w:p>
          <w:p w14:paraId="3AD32FCC">
            <w:pPr>
              <w:spacing w:line="240" w:lineRule="auto"/>
              <w:rPr>
                <w:sz w:val="28"/>
                <w:szCs w:val="28"/>
              </w:rPr>
            </w:pPr>
            <w:r>
              <w:rPr>
                <w:rFonts w:ascii="方正黑体_GBK" w:hAnsi="方正黑体_GBK" w:eastAsia="方正黑体_GBK" w:cs="宋体"/>
                <w:b/>
                <w:sz w:val="22"/>
                <w:szCs w:val="22"/>
              </w:rPr>
              <w:t>O份额：固定管理费年化0.01%</w:t>
            </w:r>
          </w:p>
          <w:p w14:paraId="6BBE9C53">
            <w:pPr>
              <w:spacing w:line="240" w:lineRule="auto"/>
              <w:rPr>
                <w:sz w:val="28"/>
                <w:szCs w:val="28"/>
              </w:rPr>
            </w:pPr>
            <w:r>
              <w:rPr>
                <w:rFonts w:ascii="方正黑体_GBK" w:hAnsi="方正黑体_GBK" w:eastAsia="方正黑体_GBK" w:cs="宋体"/>
                <w:b/>
                <w:sz w:val="22"/>
                <w:szCs w:val="22"/>
              </w:rPr>
              <w:t>D2份额：固定管理费年化0.06%</w:t>
            </w:r>
          </w:p>
          <w:p w14:paraId="39325FAC">
            <w:pPr>
              <w:spacing w:line="240" w:lineRule="auto"/>
              <w:rPr>
                <w:sz w:val="28"/>
                <w:szCs w:val="28"/>
              </w:rPr>
            </w:pPr>
            <w:r>
              <w:rPr>
                <w:rFonts w:ascii="方正黑体_GBK" w:hAnsi="方正黑体_GBK" w:eastAsia="方正黑体_GBK" w:cs="宋体"/>
                <w:b/>
                <w:sz w:val="22"/>
                <w:szCs w:val="22"/>
              </w:rPr>
              <w:t>I2份额：固定管理费年化0.06%</w:t>
            </w:r>
          </w:p>
          <w:p w14:paraId="630CE924">
            <w:pPr>
              <w:spacing w:line="240" w:lineRule="auto"/>
              <w:rPr>
                <w:sz w:val="28"/>
                <w:szCs w:val="28"/>
              </w:rPr>
            </w:pPr>
            <w:r>
              <w:rPr>
                <w:rFonts w:ascii="方正黑体_GBK" w:hAnsi="方正黑体_GBK" w:eastAsia="方正黑体_GBK" w:cs="宋体"/>
                <w:b/>
                <w:sz w:val="22"/>
                <w:szCs w:val="22"/>
              </w:rPr>
              <w:t>Q份额：固定管理费年化0.06%</w:t>
            </w:r>
          </w:p>
          <w:p w14:paraId="162A15B0">
            <w:pPr>
              <w:spacing w:line="240" w:lineRule="auto"/>
              <w:rPr>
                <w:sz w:val="28"/>
                <w:szCs w:val="28"/>
              </w:rPr>
            </w:pPr>
            <w:r>
              <w:rPr>
                <w:rFonts w:ascii="方正黑体_GBK" w:hAnsi="方正黑体_GBK" w:eastAsia="方正黑体_GBK" w:cs="宋体"/>
                <w:b/>
                <w:sz w:val="22"/>
                <w:szCs w:val="22"/>
              </w:rPr>
              <w:t>Q2份额：固定管理费年化0.01%</w:t>
            </w:r>
          </w:p>
          <w:p w14:paraId="51BAF87D">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07EE3525">
            <w:pPr>
              <w:spacing w:line="240" w:lineRule="auto"/>
              <w:rPr>
                <w:sz w:val="28"/>
                <w:szCs w:val="28"/>
              </w:rPr>
            </w:pPr>
            <w:r>
              <w:rPr>
                <w:rFonts w:ascii="方正黑体_GBK" w:hAnsi="方正黑体_GBK" w:eastAsia="方正黑体_GBK" w:cs="宋体"/>
                <w:b/>
                <w:sz w:val="22"/>
                <w:szCs w:val="22"/>
              </w:rPr>
              <w:t>托管费：</w:t>
            </w:r>
          </w:p>
          <w:p w14:paraId="67AFC43B">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708DFD69">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62EB0128">
            <w:pPr>
              <w:spacing w:line="240" w:lineRule="auto"/>
              <w:rPr>
                <w:sz w:val="28"/>
                <w:szCs w:val="28"/>
              </w:rPr>
            </w:pPr>
            <w:r>
              <w:rPr>
                <w:rFonts w:ascii="方正黑体_GBK" w:hAnsi="方正黑体_GBK" w:eastAsia="方正黑体_GBK" w:cs="宋体"/>
                <w:b/>
                <w:sz w:val="22"/>
                <w:szCs w:val="22"/>
              </w:rPr>
              <w:t>信息技术服务费：</w:t>
            </w:r>
          </w:p>
          <w:p w14:paraId="3664C30B">
            <w:pPr>
              <w:spacing w:line="240" w:lineRule="auto"/>
              <w:rPr>
                <w:sz w:val="28"/>
                <w:szCs w:val="28"/>
              </w:rPr>
            </w:pPr>
            <w:r>
              <w:rPr>
                <w:rFonts w:ascii="方正黑体_GBK" w:hAnsi="方正黑体_GBK" w:eastAsia="方正黑体_GBK" w:cs="宋体"/>
                <w:b/>
                <w:sz w:val="22"/>
                <w:szCs w:val="22"/>
              </w:rPr>
              <w:t>本理财产品按前一日理财产品资产净值收取年化0.002%的信息技术服务费，按日计提。</w:t>
            </w:r>
          </w:p>
          <w:p w14:paraId="78E34ADE">
            <w:pPr>
              <w:spacing w:line="240" w:lineRule="auto"/>
              <w:rPr>
                <w:sz w:val="28"/>
                <w:szCs w:val="28"/>
              </w:rPr>
            </w:pPr>
            <w:r>
              <w:rPr>
                <w:rFonts w:ascii="方正黑体_GBK" w:hAnsi="方正黑体_GBK" w:eastAsia="方正黑体_GBK" w:cs="宋体"/>
                <w:b/>
                <w:sz w:val="22"/>
                <w:szCs w:val="22"/>
              </w:rPr>
              <w:t>每日计提的信息技术服务费=前一日理财产品资产净值×年化信息技术服务费率÷365</w:t>
            </w:r>
          </w:p>
          <w:p w14:paraId="2A0446A1">
            <w:pPr>
              <w:spacing w:line="240" w:lineRule="auto"/>
              <w:rPr>
                <w:sz w:val="28"/>
                <w:szCs w:val="28"/>
              </w:rPr>
            </w:pPr>
            <w:r>
              <w:rPr>
                <w:rFonts w:ascii="方正黑体_GBK" w:hAnsi="方正黑体_GBK" w:eastAsia="方正黑体_GBK" w:cs="宋体"/>
                <w:b/>
                <w:sz w:val="22"/>
                <w:szCs w:val="22"/>
              </w:rPr>
              <w:t>业绩报酬：</w:t>
            </w:r>
          </w:p>
          <w:p w14:paraId="562CA2E4">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A份额：到期兑付时，当期产品投资的实际资产组合收益（扣除销售费、固定管理费、托管费等相关费用）超过1.9%（年化，即产品该份额对应的业绩报酬计提基准）时，超过部分管理人将按60%收取业绩报酬。</w:t>
            </w:r>
          </w:p>
          <w:p w14:paraId="3FA4371E">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B份额：到期兑付时，当期产品投资的实际资产组合收益（扣除销售费、固定管理费、托管费等相关费用）超过2%（年化，即产品该份额对应的业绩报酬计提基准）时，超过部分管理人将按60%收取业绩报酬。</w:t>
            </w:r>
          </w:p>
          <w:p w14:paraId="0E1DDD6A">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C份额：到期兑付时，当期产品投资的实际资产组合收益（扣除销售费、固定管理费、托管费等相关费用）超过2.1%（年化，即产品该份额对应的业绩报酬计提基准）时，超过部分管理人将按60%收取业绩报酬。</w:t>
            </w:r>
          </w:p>
          <w:p w14:paraId="47CDC48F">
            <w:pPr>
              <w:spacing w:line="240" w:lineRule="auto"/>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F份额：到期兑付时，当期产品投资的实际资产组合收益（扣除销售费、固定管理费、托管费等相关费用）超过2%（年化，即产品该份额对应的业绩报酬计提基准）时，超过部分管理人将按60%收取业绩报酬。</w:t>
            </w:r>
          </w:p>
          <w:p w14:paraId="1F75A352">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L份额：到期兑付时，当期产品投资的实际资产组合收益（扣除销售费、固定管理费、托管费等相关费用）超过2.15%（年化，即产品该份额对应的业绩报酬计提基准）时，超过部分管理人将按60%收取业绩报酬。</w:t>
            </w:r>
          </w:p>
          <w:p w14:paraId="710547F8">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N份额：到期兑付时，当期产品投资的实际资产组合收益（扣除销售费、固定管理费、托管费等相关费用）超过1.9%（年化，即产品该份额对应的业绩报酬计提基准）时，超过部分管理人将按60%收取业绩报酬。</w:t>
            </w:r>
          </w:p>
          <w:p w14:paraId="458F185B">
            <w:pPr>
              <w:spacing w:line="240" w:lineRule="auto"/>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O份额：到期兑付时，当期产品投资的实际资产组合收益（扣除销售费、固定管理费、托管费等相关费用）超过2.1%（年化，即产品该份额对应的业绩报酬计提基准）时，超过部分管理人将按60%收取业绩报酬。</w:t>
            </w:r>
          </w:p>
          <w:p w14:paraId="58843EA9">
            <w:pPr>
              <w:spacing w:line="240" w:lineRule="auto"/>
              <w:rPr>
                <w:sz w:val="28"/>
                <w:szCs w:val="28"/>
              </w:rPr>
            </w:pPr>
            <w:r>
              <w:rPr>
                <w:rFonts w:ascii="方正黑体_GBK" w:hAnsi="方正黑体_GBK" w:eastAsia="方正黑体_GBK" w:cs="宋体"/>
                <w:b/>
                <w:sz w:val="22"/>
                <w:szCs w:val="22"/>
              </w:rPr>
              <w:t>D2份额：到期兑付时，当期产品投资的实际资产组合收益（扣除销售费、固定管理费、托管费等相关费用）超过2.05%（年化，即产品该份额对应的业绩报酬计提基准）时，超过部分管理人将按60%收取业绩报酬。</w:t>
            </w:r>
          </w:p>
          <w:p w14:paraId="09933842">
            <w:pPr>
              <w:spacing w:line="240" w:lineRule="auto"/>
              <w:rPr>
                <w:sz w:val="28"/>
                <w:szCs w:val="28"/>
              </w:rPr>
            </w:pPr>
            <w:r>
              <w:rPr>
                <w:rFonts w:ascii="方正黑体_GBK" w:hAnsi="方正黑体_GBK" w:eastAsia="方正黑体_GBK" w:cs="宋体"/>
                <w:b/>
                <w:sz w:val="22"/>
                <w:szCs w:val="22"/>
              </w:rPr>
              <w:t>I2份额：到期兑付时，当期产品投资的实际资产组合收益（扣除销售费、固定管理费、托管费等相关费用）超过2%（年化，即产品该份额对应的业绩报酬计提基准）时，超过部分管理人将按60%收取业绩报酬。</w:t>
            </w:r>
          </w:p>
          <w:p w14:paraId="18A96BAF">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Q份额：到期兑付时，当期产品投资的实际资产组合收益（扣除销售费、固定管理费、托管费等相关费用）超过2.05%（年化，即产品该份额对应的业绩报酬计提基准）时，超过部分管理人将按60%收取业绩报酬。</w:t>
            </w:r>
          </w:p>
          <w:p w14:paraId="2D88BFEB">
            <w:pPr>
              <w:spacing w:line="240" w:lineRule="auto"/>
              <w:rPr>
                <w:sz w:val="28"/>
                <w:szCs w:val="28"/>
              </w:rPr>
            </w:pPr>
            <w:r>
              <w:rPr>
                <w:rFonts w:ascii="方正黑体_GBK" w:hAnsi="方正黑体_GBK" w:eastAsia="方正黑体_GBK" w:cs="宋体"/>
                <w:b/>
                <w:sz w:val="22"/>
                <w:szCs w:val="22"/>
              </w:rPr>
              <w:t>Q2份额：到期兑付时，当期产品投资的实际资产组合收益（扣除销售费、固定管理费、托管费等相关费用）超过2.15%（年化，即产品该份额对应的业绩报酬计提基准）时，超过部分管理人将按60%收取业绩报酬。</w:t>
            </w:r>
          </w:p>
          <w:p w14:paraId="6CD184A5">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22BD9D37">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7D77F921">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14DEB86F">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3BAE6051">
            <w:pPr>
              <w:spacing w:line="240" w:lineRule="auto"/>
              <w:rPr>
                <w:sz w:val="28"/>
                <w:szCs w:val="28"/>
              </w:rPr>
            </w:pPr>
            <w:r>
              <w:rPr>
                <w:rFonts w:ascii="方正黑体_GBK" w:hAnsi="方正黑体_GBK" w:eastAsia="方正黑体_GBK" w:cs="宋体"/>
                <w:b/>
                <w:sz w:val="22"/>
                <w:szCs w:val="22"/>
              </w:rPr>
              <w:t>计算本区间业绩报酬的公式如下：</w:t>
            </w:r>
          </w:p>
          <w:p w14:paraId="017DAD13">
            <w:pPr>
              <w:spacing w:line="240" w:lineRule="auto"/>
              <w:rPr>
                <w:sz w:val="28"/>
                <w:szCs w:val="28"/>
              </w:rPr>
            </w:pPr>
            <w:r>
              <w:rPr>
                <w:rFonts w:ascii="方正黑体_GBK" w:hAnsi="方正黑体_GBK" w:eastAsia="方正黑体_GBK" w:cs="宋体"/>
                <w:b/>
                <w:sz w:val="22"/>
                <w:szCs w:val="22"/>
              </w:rPr>
              <w:t>A={B-C*D*(1+E*F/365)}*G。</w:t>
            </w:r>
          </w:p>
          <w:p w14:paraId="5F84D000">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389ADDA5">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914AE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32EF8DA0">
            <w:pPr>
              <w:spacing w:line="240" w:lineRule="auto"/>
              <w:rPr>
                <w:sz w:val="28"/>
                <w:szCs w:val="28"/>
              </w:rPr>
            </w:pPr>
            <w:r>
              <w:rPr>
                <w:rFonts w:ascii="方正黑体_GBK" w:hAnsi="方正黑体_GBK" w:eastAsia="方正黑体_GBK" w:cs="宋体"/>
                <w:sz w:val="22"/>
                <w:szCs w:val="22"/>
              </w:rPr>
              <w:t>具体详见本理财产品风险揭示书。</w:t>
            </w:r>
          </w:p>
          <w:p w14:paraId="3F022646">
            <w:pPr>
              <w:spacing w:line="240" w:lineRule="auto"/>
              <w:rPr>
                <w:sz w:val="28"/>
                <w:szCs w:val="28"/>
              </w:rPr>
            </w:pPr>
            <w:r>
              <w:rPr>
                <w:rFonts w:ascii="方正黑体_GBK" w:hAnsi="方正黑体_GBK" w:eastAsia="方正黑体_GBK" w:cs="宋体"/>
                <w:sz w:val="22"/>
                <w:szCs w:val="22"/>
              </w:rPr>
              <w:t>管理人将本着“诚实信用、勤勉尽责”的原则，依据法律法规及产品销售文件约定，对理财产品设立、投资、运作及终止的全过程实施全面风险管理。管理人已建立覆盖风险识别、评估、监测、预警、处置等环节的全面风险管理体系，综合运用投资分散化、准入管理、限额管理、集中度管控、压力测试、合规审查、关联交易公允性管理、业务流程及信息系统控制等手段，对产品可能面临的政策风险、信用风险、市场风险、流动性风险、交易对手风险、利率风险、汇率风险、通货膨胀风险、抵质押物变现风险、理财产品不成立风险、延期分配风险、提前终止风险、信息传递风险、不可抗力及以外事件风险等各类风险（如有）进行管控。</w:t>
            </w:r>
            <w:r>
              <w:rPr>
                <w:rFonts w:ascii="方正黑体_GBK" w:hAnsi="方正黑体_GBK" w:eastAsia="方正黑体_GBK"/>
                <w:sz w:val="28"/>
                <w:szCs w:val="28"/>
              </w:rPr>
              <w:br w:type="textWrapping"/>
            </w:r>
            <w:r>
              <w:rPr>
                <w:rFonts w:ascii="方正黑体_GBK" w:hAnsi="方正黑体_GBK" w:eastAsia="方正黑体_GBK" w:cs="宋体"/>
                <w:sz w:val="22"/>
                <w:szCs w:val="22"/>
              </w:rPr>
              <w:t>管理人上述风险管控措施为管理人基于正常市场环境及合理预期而设，不构成管理人对理财产品风险的完全消除或对理财产品本金安全和理财产品收益的任何承诺与保证。理财产品在实际运作中仍可能因市场、政策、操作、不可抗力等各类因素而遭受超出管理人风险控制措施覆盖范围的风险事件，从而导致理财产品净值波动乃至本金损失。</w:t>
            </w:r>
          </w:p>
        </w:tc>
      </w:tr>
      <w:tr w14:paraId="4CAAB911">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90275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09423D5D">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亿元人民币。地址：江苏省南京市建邺区庐山路242号2号楼14-16层，电话：4001195302。</w:t>
            </w:r>
          </w:p>
          <w:p w14:paraId="5D0ECB02">
            <w:pPr>
              <w:spacing w:line="240" w:lineRule="auto"/>
              <w:jc w:val="left"/>
              <w:rPr>
                <w:sz w:val="28"/>
                <w:szCs w:val="28"/>
              </w:rPr>
            </w:pPr>
            <w:r>
              <w:rPr>
                <w:rFonts w:ascii="方正黑体_GBK" w:hAnsi="方正黑体_GBK" w:eastAsia="方正黑体_GBK" w:cs="宋体"/>
                <w:sz w:val="22"/>
                <w:szCs w:val="22"/>
              </w:rPr>
              <w:t xml:space="preserve">管理人主要职责如下：  </w:t>
            </w:r>
          </w:p>
          <w:p w14:paraId="11F87C11">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39A4047B">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62F4E390">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55ADA5C0">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61AE4A9A">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6675C443">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37E81C23">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5F15D487">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D8AD4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3ECAF9D3">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江苏太仓农村商业银行股份有限公司、青岛银行股份有限公司、齐商银行股份有限公司、江苏常熟农村商业银行股份有限公司、江苏苏州农村商业银行股份有限公司、长沙银行股份有限公司、福建海峡银行股份有限公司、秦皇岛银行股份有限公司、泰安银行股份有限公司、齐鲁银行股份有限公司、贵阳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宁波通商银行股份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民丰农村商业银行股份有限公司、江苏建湖农村商业银行股份有限公司、江苏东台农村商业银行股份有限公司、江苏阜宁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枣庄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乌鲁木齐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兰州银行股份有限公司、江苏灌南农村商业银行股份有限公司、东营银行股份有限公司、江苏沛县农村商业银行股份有限公司、交通银行股份有限公司、甘肃银行股份有限公司、中国银行股份有限公司、台州银行股份有限公司、浙江民泰商业银行股份有限公司、江苏仪征农村商业银行股份有限公司、金华银行股份有限公司、成都银行股份有限公司、湖北银行股份有限公司、连云港东方农村商业银行股份有限公司、德州银行股份有限公司、北京农村商业银行股份有限公司、上海农村商业银行股份有限公司、长安银行股份有限公司、江苏沭阳农村商业银行股份有限公司、海南农村商业银行股份有限公司、湖州银行股份有限公司、江苏灌云农村商业银行股份有限公司、江苏海安农村商业银行股份有限公司、广州农村商业银行股份有限公司、江苏泰州农村商业银行股份有限公司、朝阳银行股份有限公司、江苏启东农村商业银行股份有限公司。销售机构基本信息详见第五条。</w:t>
            </w:r>
          </w:p>
          <w:p w14:paraId="613EBBE3">
            <w:pPr>
              <w:spacing w:line="240" w:lineRule="auto"/>
              <w:jc w:val="left"/>
              <w:rPr>
                <w:sz w:val="28"/>
                <w:szCs w:val="28"/>
              </w:rPr>
            </w:pPr>
            <w:r>
              <w:rPr>
                <w:rFonts w:ascii="方正黑体_GBK" w:hAnsi="方正黑体_GBK" w:eastAsia="方正黑体_GBK" w:cs="宋体"/>
                <w:sz w:val="22"/>
                <w:szCs w:val="22"/>
              </w:rPr>
              <w:t>销售机构主要职责如下：</w:t>
            </w:r>
          </w:p>
          <w:p w14:paraId="5F7DFCCC">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401CDABD">
            <w:pPr>
              <w:spacing w:line="240" w:lineRule="auto"/>
              <w:jc w:val="left"/>
              <w:rPr>
                <w:sz w:val="28"/>
                <w:szCs w:val="28"/>
              </w:rPr>
            </w:pPr>
            <w:r>
              <w:rPr>
                <w:rFonts w:ascii="方正黑体_GBK" w:hAnsi="方正黑体_GBK" w:eastAsia="方正黑体_GBK" w:cs="宋体"/>
                <w:sz w:val="22"/>
                <w:szCs w:val="22"/>
              </w:rPr>
              <w:t>2.对普通投资者的风险承受能力进行评估，确保投资者风险承受能力评估的客观性、及时性和有效性；</w:t>
            </w:r>
          </w:p>
          <w:p w14:paraId="23DD564F">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4BC335BC">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693B2BFA">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198FB5EC">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0804837D">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C4499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0B74F772">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64FB3D88">
            <w:pPr>
              <w:spacing w:line="240" w:lineRule="auto"/>
              <w:rPr>
                <w:sz w:val="28"/>
                <w:szCs w:val="28"/>
              </w:rPr>
            </w:pPr>
            <w:r>
              <w:rPr>
                <w:rFonts w:ascii="方正黑体_GBK" w:hAnsi="方正黑体_GBK" w:eastAsia="方正黑体_GBK" w:cs="宋体"/>
                <w:sz w:val="22"/>
                <w:szCs w:val="22"/>
              </w:rPr>
              <w:t>主要职责如下：</w:t>
            </w:r>
          </w:p>
          <w:p w14:paraId="178EAE68">
            <w:pPr>
              <w:spacing w:line="240" w:lineRule="auto"/>
              <w:rPr>
                <w:sz w:val="28"/>
                <w:szCs w:val="28"/>
              </w:rPr>
            </w:pPr>
            <w:r>
              <w:rPr>
                <w:rFonts w:ascii="方正黑体_GBK" w:hAnsi="方正黑体_GBK" w:eastAsia="方正黑体_GBK" w:cs="宋体"/>
                <w:sz w:val="22"/>
                <w:szCs w:val="22"/>
              </w:rPr>
              <w:t>1.安全保管理财产品财产；</w:t>
            </w:r>
          </w:p>
          <w:p w14:paraId="3AD16148">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7BCF01B2">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713BA9AC">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3C846099">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6431A1EB">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040CBE8C">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4AB680E9">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28CA826C">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28695EB0">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AB4D1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5166BF65">
            <w:pPr>
              <w:spacing w:line="240" w:lineRule="auto"/>
              <w:rPr>
                <w:sz w:val="28"/>
                <w:szCs w:val="28"/>
              </w:rPr>
            </w:pPr>
            <w:r>
              <w:rPr>
                <w:rFonts w:ascii="方正黑体_GBK" w:hAnsi="方正黑体_GBK" w:eastAsia="方正黑体_GBK" w:cs="宋体"/>
                <w:sz w:val="22"/>
                <w:szCs w:val="22"/>
              </w:rPr>
              <w:t>本理财产品合作机构为国联基金管理有限公司、国寿投资保险资产管理有限公司、国投泰康信托有限公司、华能贵诚信托有限公司、华鑫国际信托有限公司、建信信托有限责任公司、江苏省国际信托有限责任公司、平安资产管理有限责任公司、上海国际信托有限公司、太平洋资产管理有限责任公司、太平资产管理有限公司、天津信托有限责任公司、西部信托有限公司、云南国际信托有限公司、中国人保资产管理有限公司、中粮信托有限责任公司、中信信托有限责任公司、鑫元基金管理有限公司，上述投资合作机构主要职责对应如下，具体职责以管理人与投资合作机构签署的合同为准。</w:t>
            </w:r>
          </w:p>
          <w:p w14:paraId="45BDFF0E">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5FCD8781">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国联基金管理有限公司、国寿投资保险资产管理有限公司、国投泰康信托有限公司、华能贵诚信托有限公司、华鑫国际信托有限公司、建信信托有限责任公司、江苏省国际信托有限责任公司、上海国际信托有限公司、天津信托有限责任公司、西部信托有限公司、云南国际信托有限公司、中粮信托有限责任公司、中信信托有限责任公司、鑫元基金管理有限公司。</w:t>
            </w:r>
          </w:p>
          <w:p w14:paraId="3B368C93">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74729348">
            <w:pPr>
              <w:spacing w:line="240" w:lineRule="auto"/>
              <w:rPr>
                <w:sz w:val="28"/>
                <w:szCs w:val="28"/>
              </w:rPr>
            </w:pPr>
            <w:r>
              <w:rPr>
                <w:rFonts w:ascii="方正黑体_GBK" w:hAnsi="方正黑体_GBK" w:eastAsia="方正黑体_GBK" w:cs="宋体"/>
                <w:sz w:val="22"/>
                <w:szCs w:val="22"/>
              </w:rPr>
              <w:t>上述投资合作机构简介：</w:t>
            </w:r>
          </w:p>
          <w:p w14:paraId="17568C04">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5662CF99">
            <w:pPr>
              <w:spacing w:line="240" w:lineRule="auto"/>
              <w:rPr>
                <w:sz w:val="28"/>
                <w:szCs w:val="28"/>
              </w:rPr>
            </w:pPr>
            <w:r>
              <w:rPr>
                <w:rFonts w:ascii="方正黑体_GBK" w:hAnsi="方正黑体_GBK" w:eastAsia="方正黑体_GBK" w:cs="宋体"/>
                <w:sz w:val="22"/>
                <w:szCs w:val="22"/>
              </w:rPr>
              <w:t>国寿投资保险资产管理有限公司成立于1994年06月01日，注册资本金 370000万元。</w:t>
            </w:r>
          </w:p>
          <w:p w14:paraId="5CC3D9E5">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7DB481E9">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5473BE7B">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282E9613">
            <w:pPr>
              <w:spacing w:line="240" w:lineRule="auto"/>
              <w:rPr>
                <w:sz w:val="28"/>
                <w:szCs w:val="28"/>
              </w:rPr>
            </w:pPr>
            <w:r>
              <w:rPr>
                <w:rFonts w:ascii="方正黑体_GBK" w:hAnsi="方正黑体_GBK" w:eastAsia="方正黑体_GBK" w:cs="宋体"/>
                <w:sz w:val="22"/>
                <w:szCs w:val="22"/>
              </w:rPr>
              <w:t>建信信托有限责任公司成立于2003年12月31日，注册资本金105亿元。</w:t>
            </w:r>
          </w:p>
          <w:p w14:paraId="4C671A35">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595185E4">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38E9BF65">
            <w:pPr>
              <w:spacing w:line="240" w:lineRule="auto"/>
              <w:rPr>
                <w:sz w:val="28"/>
                <w:szCs w:val="28"/>
              </w:rPr>
            </w:pPr>
            <w:r>
              <w:rPr>
                <w:rFonts w:ascii="方正黑体_GBK" w:hAnsi="方正黑体_GBK" w:eastAsia="方正黑体_GBK" w:cs="宋体"/>
                <w:sz w:val="22"/>
                <w:szCs w:val="22"/>
              </w:rPr>
              <w:t>上海国际信托有限公司成立于1981年05月06日，注册资本金50亿元。</w:t>
            </w:r>
          </w:p>
          <w:p w14:paraId="3D4DE327">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7510AC7E">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69F9D677">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35367184">
            <w:pPr>
              <w:spacing w:line="240" w:lineRule="auto"/>
              <w:rPr>
                <w:sz w:val="28"/>
                <w:szCs w:val="28"/>
              </w:rPr>
            </w:pPr>
            <w:r>
              <w:rPr>
                <w:rFonts w:ascii="方正黑体_GBK" w:hAnsi="方正黑体_GBK" w:eastAsia="方正黑体_GBK" w:cs="宋体"/>
                <w:sz w:val="22"/>
                <w:szCs w:val="22"/>
              </w:rPr>
              <w:t>西部信托有限公司成立于2002年07月18日，注册资本金20亿元。</w:t>
            </w:r>
          </w:p>
          <w:p w14:paraId="5F7251B0">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51B62A1B">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304F7F02">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7E2399C8">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6FC78F8C">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698BDAEB">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561A1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43C8244A">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1447D13B">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534716F2">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124858BE">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4BA314B6">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C940B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008CBD0B">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税费（如：增值税及附加税费等）由管理人作为纳税人进行缴纳，相关税款由理财产品财产承担。除法律法规特别要求外，投资者应缴纳的税收由投资者负责，管理人不负责代扣代缴。</w:t>
            </w:r>
          </w:p>
        </w:tc>
      </w:tr>
    </w:tbl>
    <w:p w14:paraId="0E17132B">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61946B25">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196B7102">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2D1E4430">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0628D69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33ECC653">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3D88ED4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408866E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1782AAE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62B6D9A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1403F1B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 xml:space="preserve"> 7.专业投资者：根据监管规定，指符合下列条件之一的投资者：</w:t>
      </w:r>
    </w:p>
    <w:p w14:paraId="0A32F42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1</w:t>
      </w:r>
      <w:r>
        <w:rPr>
          <w:rFonts w:hint="eastAsia" w:ascii="方正黑体_GBK" w:hAnsi="方正黑体_GBK" w:eastAsia="方正黑体_GBK"/>
          <w:color w:val="3D3D3D"/>
          <w:kern w:val="0"/>
          <w:sz w:val="20"/>
          <w:szCs w:val="20"/>
        </w:rPr>
        <w:t>）银行业金融机构、保险业金融机构、金融控股公司、证券基金期货经营机构、私募基金管理人；</w:t>
      </w:r>
    </w:p>
    <w:p w14:paraId="64FBBD2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2</w:t>
      </w:r>
      <w:r>
        <w:rPr>
          <w:rFonts w:hint="eastAsia" w:ascii="方正黑体_GBK" w:hAnsi="方正黑体_GBK" w:eastAsia="方正黑体_GBK"/>
          <w:color w:val="3D3D3D"/>
          <w:kern w:val="0"/>
          <w:sz w:val="20"/>
          <w:szCs w:val="20"/>
        </w:rPr>
        <w:t>）上述机构面向投资者发行的金融产品，信托公司管理的资产服务信托、公益慈善信托；</w:t>
      </w:r>
    </w:p>
    <w:p w14:paraId="789C1E9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rPr>
        <w:t>（</w:t>
      </w:r>
      <w:r>
        <w:rPr>
          <w:rFonts w:ascii="方正黑体_GBK" w:hAnsi="方正黑体_GBK" w:eastAsia="方正黑体_GBK"/>
          <w:color w:val="3D3D3D"/>
          <w:kern w:val="0"/>
          <w:sz w:val="20"/>
          <w:szCs w:val="20"/>
        </w:rPr>
        <w:t>3</w:t>
      </w:r>
      <w:r>
        <w:rPr>
          <w:rFonts w:hint="eastAsia" w:ascii="方正黑体_GBK" w:hAnsi="方正黑体_GBK" w:eastAsia="方正黑体_GBK"/>
          <w:color w:val="3D3D3D"/>
          <w:kern w:val="0"/>
          <w:sz w:val="20"/>
          <w:szCs w:val="20"/>
        </w:rPr>
        <w:t>）社会保障基金、企业年金、职业年金等养老基金，慈善基金等社会公益基金，合格境外机构投资者（</w:t>
      </w:r>
      <w:r>
        <w:rPr>
          <w:rFonts w:ascii="方正黑体_GBK" w:hAnsi="方正黑体_GBK" w:eastAsia="方正黑体_GBK"/>
          <w:color w:val="3D3D3D"/>
          <w:kern w:val="0"/>
          <w:sz w:val="20"/>
          <w:szCs w:val="20"/>
        </w:rPr>
        <w:t>QFII</w:t>
      </w:r>
      <w:r>
        <w:rPr>
          <w:rFonts w:hint="eastAsia" w:ascii="方正黑体_GBK" w:hAnsi="方正黑体_GBK" w:eastAsia="方正黑体_GBK"/>
          <w:color w:val="3D3D3D"/>
          <w:kern w:val="0"/>
          <w:sz w:val="20"/>
          <w:szCs w:val="20"/>
        </w:rPr>
        <w:t>）、人民币合格境外机构投资者（</w:t>
      </w:r>
      <w:r>
        <w:rPr>
          <w:rFonts w:ascii="方正黑体_GBK" w:hAnsi="方正黑体_GBK" w:eastAsia="方正黑体_GBK"/>
          <w:color w:val="3D3D3D"/>
          <w:kern w:val="0"/>
          <w:sz w:val="20"/>
          <w:szCs w:val="20"/>
        </w:rPr>
        <w:t>RQFII</w:t>
      </w:r>
      <w:r>
        <w:rPr>
          <w:rFonts w:hint="eastAsia" w:ascii="方正黑体_GBK" w:hAnsi="方正黑体_GBK" w:eastAsia="方正黑体_GBK"/>
          <w:color w:val="3D3D3D"/>
          <w:kern w:val="0"/>
          <w:sz w:val="20"/>
          <w:szCs w:val="20"/>
        </w:rPr>
        <w:t>）。</w:t>
      </w:r>
    </w:p>
    <w:p w14:paraId="2AC1AEA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hint="eastAsia" w:ascii="方正黑体_GBK" w:hAnsi="方正黑体_GBK" w:eastAsia="方正黑体_GBK"/>
          <w:color w:val="3D3D3D"/>
          <w:kern w:val="0"/>
          <w:sz w:val="20"/>
          <w:szCs w:val="20"/>
          <w:lang w:val="en-US" w:eastAsia="zh-CN"/>
        </w:rPr>
        <w:t xml:space="preserve"> 8.普通投资者：专业投资者之外的投资者为普通投资者</w:t>
      </w:r>
    </w:p>
    <w:p w14:paraId="434D22B7">
      <w:pPr>
        <w:pStyle w:val="44"/>
        <w:keepNext w:val="0"/>
        <w:keepLines w:val="0"/>
        <w:pageBreakBefore w:val="0"/>
        <w:widowControl/>
        <w:numPr>
          <w:ilvl w:val="0"/>
          <w:numId w:val="1"/>
        </w:numPr>
        <w:suppressLineNumbers w:val="0"/>
        <w:suppressAutoHyphens w:val="0"/>
        <w:spacing w:line="240" w:lineRule="auto"/>
        <w:ind w:left="0" w:firstLine="289"/>
        <w:outlineLvl w:val="1"/>
        <w:rPr>
          <w:rFonts w:hint="eastAsia" w:ascii="方正黑体_GBK" w:hAnsi="方正黑体_GBK" w:eastAsia="方正黑体_GBK"/>
          <w:color w:val="3D3D3D"/>
          <w:kern w:val="0"/>
          <w:sz w:val="20"/>
          <w:szCs w:val="20"/>
        </w:rPr>
      </w:pPr>
      <w:r>
        <w:rPr>
          <w:rFonts w:hint="eastAsia" w:ascii="方正黑体_GBK" w:hAnsi="方正黑体_GBK" w:eastAsia="方正黑体_GBK"/>
          <w:color w:val="3D3D3D"/>
          <w:kern w:val="0"/>
          <w:sz w:val="20"/>
          <w:szCs w:val="20"/>
        </w:rPr>
        <w:t>法律文件用语</w:t>
      </w:r>
    </w:p>
    <w:p w14:paraId="1F3959E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r>
        <w:rPr>
          <w:rFonts w:hint="eastAsia" w:ascii="方正黑体_GBK" w:hAnsi="方正黑体_GBK" w:eastAsia="方正黑体_GBK" w:cs="Times New Roman"/>
          <w:color w:val="3D3D3D"/>
          <w:sz w:val="20"/>
          <w:szCs w:val="20"/>
          <w:lang w:val="en-US" w:eastAsia="zh-CN"/>
        </w:rPr>
        <w:t>，具体名称及内容以销售机构为准</w:t>
      </w:r>
      <w:r>
        <w:rPr>
          <w:rFonts w:ascii="方正黑体_GBK" w:hAnsi="方正黑体_GBK" w:eastAsia="方正黑体_GBK"/>
          <w:color w:val="3D3D3D"/>
          <w:kern w:val="0"/>
          <w:sz w:val="20"/>
          <w:szCs w:val="20"/>
          <w:highlight w:val="none"/>
        </w:rPr>
        <w:t>。</w:t>
      </w:r>
    </w:p>
    <w:p w14:paraId="44F30E1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4378C89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3A28569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r>
        <w:rPr>
          <w:rFonts w:hint="eastAsia" w:ascii="方正黑体_GBK" w:hAnsi="方正黑体_GBK" w:eastAsia="方正黑体_GBK" w:cs="Times New Roman"/>
          <w:color w:val="3D3D3D"/>
          <w:sz w:val="20"/>
          <w:szCs w:val="20"/>
          <w:lang w:val="en-US" w:eastAsia="zh-CN"/>
        </w:rPr>
        <w:t>，具体名称及内容以销售机构为准</w:t>
      </w:r>
      <w:r>
        <w:rPr>
          <w:rFonts w:ascii="方正黑体_GBK" w:hAnsi="方正黑体_GBK" w:eastAsia="方正黑体_GBK"/>
          <w:color w:val="3D3D3D"/>
          <w:kern w:val="0"/>
          <w:sz w:val="20"/>
          <w:szCs w:val="20"/>
          <w:highlight w:val="none"/>
        </w:rPr>
        <w:t>。</w:t>
      </w:r>
    </w:p>
    <w:p w14:paraId="3C9C78C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6774AE4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35512B82">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50EB7EB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68EF7E0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322E9B1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0EE02C4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113F656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66AE786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74022F9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546CBF6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392B2B6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1B32B02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314353A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0EE7C73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74823EB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16AEB2C8">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17BF7624">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南银理财珠联璧合鑫逸稳半年201期封闭式公募人民币理财产品</w:t>
      </w:r>
      <w:r>
        <w:rPr>
          <w:rFonts w:hint="eastAsia" w:ascii="方正黑体_GBK" w:hAnsi="方正黑体_GBK" w:eastAsia="方正黑体_GBK"/>
          <w:vanish w:val="0"/>
          <w:color w:val="3D3D3D"/>
          <w:kern w:val="0"/>
          <w:sz w:val="20"/>
          <w:szCs w:val="20"/>
        </w:rPr>
        <w:t>。</w:t>
      </w:r>
    </w:p>
    <w:p w14:paraId="6773BFF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5A1B0DF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302B69F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7A0E8D6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3AE48122">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3D90A5C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3469F71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5687DD1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0975890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0393A78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05E3204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3AAA06D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53C4D7B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5EFE1EA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1A16708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3B9475C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39CECF5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7EF54C41">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65A753C8">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375EF68C">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5C0AC767">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1A6DAB13">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561FF1F8">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0E6F171A">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或全球金融外汇市场发生致使无法进行货币兑换、划转等的异常变化；</w:t>
      </w:r>
    </w:p>
    <w:p w14:paraId="093E51DD">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5500EAF1">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137474A7">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6C8670B2">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3EBCCA4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14BDF646">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501A76C0">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06BE1EDB">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2AB8F68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5292555B">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07FE234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78F92FEE">
      <w:pPr>
        <w:spacing w:line="240" w:lineRule="auto"/>
        <w:ind w:firstLine="300"/>
        <w:jc w:val="both"/>
        <w:rPr>
          <w:sz w:val="28"/>
          <w:szCs w:val="28"/>
        </w:rPr>
      </w:pPr>
      <w:r>
        <w:rPr>
          <w:rFonts w:ascii="方正黑体_GBK" w:hAnsi="方正黑体_GBK" w:eastAsia="方正黑体_GBK" w:cs="宋体"/>
          <w:sz w:val="20"/>
          <w:szCs w:val="24"/>
        </w:rPr>
        <w:t>（一）估值日</w:t>
      </w:r>
    </w:p>
    <w:p w14:paraId="1BA22D42">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48D384CF">
      <w:pPr>
        <w:spacing w:line="240" w:lineRule="auto"/>
        <w:ind w:firstLine="300"/>
        <w:jc w:val="both"/>
        <w:rPr>
          <w:sz w:val="28"/>
          <w:szCs w:val="28"/>
        </w:rPr>
      </w:pPr>
      <w:r>
        <w:rPr>
          <w:rFonts w:ascii="方正黑体_GBK" w:hAnsi="方正黑体_GBK" w:eastAsia="方正黑体_GBK" w:cs="宋体"/>
          <w:sz w:val="20"/>
          <w:szCs w:val="24"/>
        </w:rPr>
        <w:t>（二）估值对象</w:t>
      </w:r>
    </w:p>
    <w:p w14:paraId="637B9A51">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398A839B">
      <w:pPr>
        <w:spacing w:line="240" w:lineRule="auto"/>
        <w:ind w:firstLine="300"/>
        <w:jc w:val="both"/>
        <w:rPr>
          <w:sz w:val="28"/>
          <w:szCs w:val="28"/>
        </w:rPr>
      </w:pPr>
      <w:r>
        <w:rPr>
          <w:rFonts w:ascii="方正黑体_GBK" w:hAnsi="方正黑体_GBK" w:eastAsia="方正黑体_GBK" w:cs="宋体"/>
          <w:sz w:val="20"/>
          <w:szCs w:val="24"/>
        </w:rPr>
        <w:t>（三）估值目的</w:t>
      </w:r>
    </w:p>
    <w:p w14:paraId="396F72CC">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12F0B71D">
      <w:pPr>
        <w:spacing w:line="240" w:lineRule="auto"/>
        <w:ind w:firstLine="300"/>
        <w:jc w:val="both"/>
        <w:rPr>
          <w:sz w:val="28"/>
          <w:szCs w:val="28"/>
        </w:rPr>
      </w:pPr>
      <w:r>
        <w:rPr>
          <w:rFonts w:ascii="方正黑体_GBK" w:hAnsi="方正黑体_GBK" w:eastAsia="方正黑体_GBK" w:cs="宋体"/>
          <w:sz w:val="20"/>
          <w:szCs w:val="24"/>
        </w:rPr>
        <w:t>（四）估值原则</w:t>
      </w:r>
    </w:p>
    <w:p w14:paraId="47519B57">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22459666">
      <w:pPr>
        <w:spacing w:line="240" w:lineRule="auto"/>
        <w:ind w:firstLine="300"/>
        <w:jc w:val="both"/>
        <w:rPr>
          <w:sz w:val="28"/>
          <w:szCs w:val="28"/>
        </w:rPr>
      </w:pPr>
      <w:r>
        <w:rPr>
          <w:rFonts w:ascii="方正黑体_GBK" w:hAnsi="方正黑体_GBK" w:eastAsia="方正黑体_GBK" w:cs="宋体"/>
          <w:sz w:val="20"/>
          <w:szCs w:val="24"/>
        </w:rPr>
        <w:t>（五）估值方法</w:t>
      </w:r>
    </w:p>
    <w:p w14:paraId="76DADF96">
      <w:pPr>
        <w:spacing w:line="240" w:lineRule="auto"/>
        <w:ind w:firstLine="440"/>
        <w:rPr>
          <w:sz w:val="28"/>
          <w:szCs w:val="28"/>
        </w:rPr>
      </w:pPr>
      <w:r>
        <w:rPr>
          <w:rFonts w:ascii="方正黑体_GBK" w:hAnsi="方正黑体_GBK" w:eastAsia="方正黑体_GBK" w:cs="宋体"/>
          <w:sz w:val="20"/>
          <w:szCs w:val="24"/>
        </w:rPr>
        <w:t>估值方法中列示的资产品种不代表管理人的实际投向，本理财产品拟投资范围以“投资范围”章节描述为准。</w:t>
      </w:r>
    </w:p>
    <w:p w14:paraId="7124BDA9">
      <w:pPr>
        <w:spacing w:line="240" w:lineRule="auto"/>
        <w:ind w:firstLine="440"/>
        <w:rPr>
          <w:sz w:val="28"/>
          <w:szCs w:val="28"/>
        </w:rPr>
      </w:pPr>
      <w:r>
        <w:rPr>
          <w:rFonts w:ascii="方正黑体_GBK" w:hAnsi="方正黑体_GBK" w:eastAsia="方正黑体_GBK" w:cs="宋体"/>
          <w:sz w:val="20"/>
          <w:szCs w:val="24"/>
        </w:rPr>
        <w:t>1.银行存款、回购等货币市场工具</w:t>
      </w:r>
    </w:p>
    <w:p w14:paraId="317CAAC7">
      <w:pPr>
        <w:spacing w:line="240" w:lineRule="auto"/>
        <w:ind w:firstLine="440"/>
        <w:rPr>
          <w:sz w:val="28"/>
          <w:szCs w:val="28"/>
        </w:rPr>
      </w:pPr>
      <w:r>
        <w:rPr>
          <w:rFonts w:ascii="方正黑体_GBK" w:hAnsi="方正黑体_GBK" w:eastAsia="方正黑体_GBK" w:cs="宋体"/>
          <w:sz w:val="20"/>
          <w:szCs w:val="24"/>
        </w:rPr>
        <w:t>以本金列示，逐日计提利息。</w:t>
      </w:r>
    </w:p>
    <w:p w14:paraId="5DC71948">
      <w:pPr>
        <w:spacing w:line="240" w:lineRule="auto"/>
        <w:ind w:firstLine="440"/>
        <w:rPr>
          <w:sz w:val="28"/>
          <w:szCs w:val="28"/>
        </w:rPr>
      </w:pPr>
      <w:r>
        <w:rPr>
          <w:rFonts w:ascii="方正黑体_GBK" w:hAnsi="方正黑体_GBK" w:eastAsia="方正黑体_GBK" w:cs="宋体"/>
          <w:sz w:val="20"/>
          <w:szCs w:val="24"/>
        </w:rPr>
        <w:t>2.债券类资产</w:t>
      </w:r>
    </w:p>
    <w:p w14:paraId="706EC1F4">
      <w:pPr>
        <w:spacing w:line="240" w:lineRule="auto"/>
        <w:ind w:firstLine="440"/>
        <w:rPr>
          <w:sz w:val="28"/>
          <w:szCs w:val="28"/>
        </w:rPr>
      </w:pPr>
      <w:r>
        <w:rPr>
          <w:rFonts w:ascii="方正黑体_GBK" w:hAnsi="方正黑体_GBK" w:eastAsia="方正黑体_GBK" w:cs="宋体"/>
          <w:sz w:val="20"/>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273FE181">
      <w:pPr>
        <w:spacing w:line="240" w:lineRule="auto"/>
        <w:ind w:firstLine="440"/>
        <w:rPr>
          <w:sz w:val="28"/>
          <w:szCs w:val="28"/>
        </w:rPr>
      </w:pPr>
      <w:r>
        <w:rPr>
          <w:rFonts w:ascii="方正黑体_GBK" w:hAnsi="方正黑体_GBK" w:eastAsia="方正黑体_GBK" w:cs="宋体"/>
          <w:sz w:val="20"/>
          <w:szCs w:val="24"/>
        </w:rPr>
        <w:t>3.非标准化债权类资产</w:t>
      </w:r>
    </w:p>
    <w:p w14:paraId="4843C3EE">
      <w:pPr>
        <w:spacing w:line="240" w:lineRule="auto"/>
        <w:ind w:firstLine="440"/>
        <w:rPr>
          <w:sz w:val="28"/>
          <w:szCs w:val="28"/>
        </w:rPr>
      </w:pPr>
      <w:r>
        <w:rPr>
          <w:rFonts w:ascii="方正黑体_GBK" w:hAnsi="方正黑体_GBK" w:eastAsia="方正黑体_GBK" w:cs="宋体"/>
          <w:sz w:val="20"/>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61AEC165">
      <w:pPr>
        <w:spacing w:line="240" w:lineRule="auto"/>
        <w:ind w:firstLine="440"/>
        <w:rPr>
          <w:sz w:val="28"/>
          <w:szCs w:val="28"/>
        </w:rPr>
      </w:pPr>
      <w:r>
        <w:rPr>
          <w:rFonts w:ascii="方正黑体_GBK" w:hAnsi="方正黑体_GBK" w:eastAsia="方正黑体_GBK" w:cs="宋体"/>
          <w:sz w:val="20"/>
          <w:szCs w:val="24"/>
        </w:rPr>
        <w:t>4.证券投资基金、资管计划、信托计划等资产</w:t>
      </w:r>
    </w:p>
    <w:p w14:paraId="27D15A14">
      <w:pPr>
        <w:spacing w:line="240" w:lineRule="auto"/>
        <w:ind w:firstLine="440"/>
        <w:rPr>
          <w:sz w:val="28"/>
          <w:szCs w:val="28"/>
        </w:rPr>
      </w:pPr>
      <w:r>
        <w:rPr>
          <w:rFonts w:ascii="方正黑体_GBK" w:hAnsi="方正黑体_GBK" w:eastAsia="方正黑体_GBK" w:cs="宋体"/>
          <w:sz w:val="20"/>
          <w:szCs w:val="24"/>
        </w:rPr>
        <w:t>按照公允价值估值，优先采用市值法估值。管理人将根据监管要求进行穿透管理，资管产品穿透后与理财公司关于同一投资品种的估值原则、政策、技术和方法等一致。</w:t>
      </w:r>
    </w:p>
    <w:p w14:paraId="73795CC1">
      <w:pPr>
        <w:spacing w:line="240" w:lineRule="auto"/>
        <w:ind w:firstLine="440"/>
        <w:rPr>
          <w:sz w:val="28"/>
          <w:szCs w:val="28"/>
        </w:rPr>
      </w:pPr>
      <w:r>
        <w:rPr>
          <w:rFonts w:ascii="方正黑体_GBK" w:hAnsi="方正黑体_GBK" w:eastAsia="方正黑体_GBK" w:cs="宋体"/>
          <w:sz w:val="20"/>
          <w:szCs w:val="24"/>
        </w:rPr>
        <w:t>5.股权类及其他资产</w:t>
      </w:r>
    </w:p>
    <w:p w14:paraId="5161F224">
      <w:pPr>
        <w:spacing w:line="240" w:lineRule="auto"/>
        <w:ind w:firstLine="440"/>
        <w:rPr>
          <w:sz w:val="28"/>
          <w:szCs w:val="28"/>
        </w:rPr>
      </w:pPr>
      <w:r>
        <w:rPr>
          <w:rFonts w:ascii="方正黑体_GBK" w:hAnsi="方正黑体_GBK" w:eastAsia="方正黑体_GBK" w:cs="宋体"/>
          <w:sz w:val="20"/>
          <w:szCs w:val="24"/>
        </w:rPr>
        <w:t>按照公允价值估值，优先采用市值法估值。</w:t>
      </w:r>
    </w:p>
    <w:p w14:paraId="6AF199BE">
      <w:pPr>
        <w:spacing w:line="240" w:lineRule="auto"/>
        <w:ind w:firstLine="440"/>
        <w:rPr>
          <w:sz w:val="28"/>
          <w:szCs w:val="28"/>
        </w:rPr>
      </w:pPr>
      <w:r>
        <w:rPr>
          <w:rFonts w:ascii="方正黑体_GBK" w:hAnsi="方正黑体_GBK" w:eastAsia="方正黑体_GBK" w:cs="宋体"/>
          <w:sz w:val="20"/>
          <w:szCs w:val="24"/>
        </w:rPr>
        <w:t>6.如有新增事项或变更事项，按国家最新规定或监管最新要求进行调整。</w:t>
      </w:r>
    </w:p>
    <w:p w14:paraId="2093C576">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5DB22C25">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4DE39EDD">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209AE4EF">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22672F89">
        <w:trPr>
          <w:trHeight w:val="300" w:hRule="atLeast"/>
        </w:trPr>
        <w:tc>
          <w:tcPr>
            <w:tcW w:w="2100" w:type="dxa"/>
            <w:tcMar>
              <w:left w:w="120" w:type="dxa"/>
            </w:tcMar>
            <w:vAlign w:val="center"/>
          </w:tcPr>
          <w:p w14:paraId="4D058DA4">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204AC640">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329C658E">
            <w:pPr>
              <w:spacing w:line="240" w:lineRule="auto"/>
              <w:rPr>
                <w:sz w:val="28"/>
                <w:szCs w:val="28"/>
              </w:rPr>
            </w:pPr>
            <w:r>
              <w:rPr>
                <w:rFonts w:ascii="方正黑体_GBK" w:hAnsi="方正黑体_GBK" w:eastAsia="方正黑体_GBK" w:cs="宋体"/>
                <w:b/>
                <w:sz w:val="20"/>
                <w:szCs w:val="24"/>
              </w:rPr>
              <w:t>联系方式</w:t>
            </w:r>
          </w:p>
        </w:tc>
      </w:tr>
      <w:tr w14:paraId="3139D984">
        <w:trPr>
          <w:trHeight w:val="300" w:hRule="atLeast"/>
        </w:trPr>
        <w:tc>
          <w:tcPr>
            <w:tcW w:w="2100" w:type="dxa"/>
            <w:tcMar>
              <w:left w:w="120" w:type="dxa"/>
            </w:tcMar>
            <w:vAlign w:val="center"/>
          </w:tcPr>
          <w:p w14:paraId="3C8ED3FE">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040072F0">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59164EF4">
            <w:pPr>
              <w:spacing w:line="240" w:lineRule="auto"/>
              <w:rPr>
                <w:sz w:val="28"/>
                <w:szCs w:val="28"/>
              </w:rPr>
            </w:pPr>
            <w:r>
              <w:rPr>
                <w:rFonts w:ascii="方正黑体_GBK" w:hAnsi="方正黑体_GBK" w:eastAsia="方正黑体_GBK" w:cs="宋体"/>
                <w:sz w:val="20"/>
                <w:szCs w:val="24"/>
              </w:rPr>
              <w:t>4001195302</w:t>
            </w:r>
          </w:p>
        </w:tc>
      </w:tr>
      <w:tr w14:paraId="6E9CDE96">
        <w:trPr>
          <w:trHeight w:val="300" w:hRule="atLeast"/>
        </w:trPr>
        <w:tc>
          <w:tcPr>
            <w:tcW w:w="2100" w:type="dxa"/>
            <w:tcMar>
              <w:left w:w="120" w:type="dxa"/>
            </w:tcMar>
            <w:vAlign w:val="center"/>
          </w:tcPr>
          <w:p w14:paraId="2A5DC7D1">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51ECD700">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0D971898">
            <w:pPr>
              <w:spacing w:line="240" w:lineRule="auto"/>
              <w:rPr>
                <w:sz w:val="28"/>
                <w:szCs w:val="28"/>
              </w:rPr>
            </w:pPr>
            <w:r>
              <w:rPr>
                <w:rFonts w:ascii="方正黑体_GBK" w:hAnsi="方正黑体_GBK" w:eastAsia="方正黑体_GBK" w:cs="宋体"/>
                <w:sz w:val="20"/>
                <w:szCs w:val="24"/>
              </w:rPr>
              <w:t>95302</w:t>
            </w:r>
          </w:p>
        </w:tc>
      </w:tr>
      <w:tr w14:paraId="381A85AF">
        <w:trPr>
          <w:trHeight w:val="300" w:hRule="atLeast"/>
        </w:trPr>
        <w:tc>
          <w:tcPr>
            <w:tcW w:w="2100" w:type="dxa"/>
            <w:tcMar>
              <w:left w:w="120" w:type="dxa"/>
            </w:tcMar>
            <w:vAlign w:val="center"/>
          </w:tcPr>
          <w:p w14:paraId="6EF963FB">
            <w:pPr>
              <w:spacing w:line="240" w:lineRule="auto"/>
              <w:rPr>
                <w:sz w:val="28"/>
                <w:szCs w:val="28"/>
              </w:rPr>
            </w:pPr>
            <w:r>
              <w:rPr>
                <w:rFonts w:ascii="方正黑体_GBK" w:hAnsi="方正黑体_GBK" w:eastAsia="方正黑体_GBK" w:cs="宋体"/>
                <w:sz w:val="20"/>
                <w:szCs w:val="24"/>
              </w:rPr>
              <w:t>兴业银行股份有限公司</w:t>
            </w:r>
          </w:p>
        </w:tc>
        <w:tc>
          <w:tcPr>
            <w:tcW w:w="4050" w:type="dxa"/>
            <w:tcMar>
              <w:left w:w="120" w:type="dxa"/>
            </w:tcMar>
            <w:vAlign w:val="center"/>
          </w:tcPr>
          <w:p w14:paraId="04410F2B">
            <w:pPr>
              <w:spacing w:line="240" w:lineRule="auto"/>
              <w:rPr>
                <w:sz w:val="28"/>
                <w:szCs w:val="28"/>
              </w:rPr>
            </w:pPr>
            <w:r>
              <w:rPr>
                <w:rFonts w:ascii="方正黑体_GBK" w:hAnsi="方正黑体_GBK" w:eastAsia="方正黑体_GBK" w:cs="宋体"/>
                <w:sz w:val="20"/>
                <w:szCs w:val="24"/>
              </w:rPr>
              <w:t>福建省福州市台江区江滨中大道398号兴业银行大厦</w:t>
            </w:r>
          </w:p>
        </w:tc>
        <w:tc>
          <w:tcPr>
            <w:tcW w:w="1350" w:type="dxa"/>
            <w:tcMar>
              <w:left w:w="120" w:type="dxa"/>
            </w:tcMar>
            <w:vAlign w:val="center"/>
          </w:tcPr>
          <w:p w14:paraId="6D14CD75">
            <w:pPr>
              <w:spacing w:line="240" w:lineRule="auto"/>
              <w:rPr>
                <w:sz w:val="28"/>
                <w:szCs w:val="28"/>
              </w:rPr>
            </w:pPr>
            <w:r>
              <w:rPr>
                <w:rFonts w:ascii="方正黑体_GBK" w:hAnsi="方正黑体_GBK" w:eastAsia="方正黑体_GBK" w:cs="宋体"/>
                <w:sz w:val="20"/>
                <w:szCs w:val="24"/>
              </w:rPr>
              <w:t>95561</w:t>
            </w:r>
          </w:p>
        </w:tc>
      </w:tr>
      <w:tr w14:paraId="3B51DBA9">
        <w:trPr>
          <w:trHeight w:val="300" w:hRule="atLeast"/>
        </w:trPr>
        <w:tc>
          <w:tcPr>
            <w:tcW w:w="2100" w:type="dxa"/>
            <w:tcMar>
              <w:left w:w="120" w:type="dxa"/>
            </w:tcMar>
            <w:vAlign w:val="center"/>
          </w:tcPr>
          <w:p w14:paraId="12946B30">
            <w:pPr>
              <w:spacing w:line="240" w:lineRule="auto"/>
              <w:rPr>
                <w:sz w:val="28"/>
                <w:szCs w:val="28"/>
              </w:rPr>
            </w:pPr>
            <w:r>
              <w:rPr>
                <w:rFonts w:ascii="方正黑体_GBK" w:hAnsi="方正黑体_GBK" w:eastAsia="方正黑体_GBK" w:cs="宋体"/>
                <w:sz w:val="20"/>
                <w:szCs w:val="24"/>
              </w:rPr>
              <w:t>江苏太仓农村商业银行股份有限公司</w:t>
            </w:r>
          </w:p>
        </w:tc>
        <w:tc>
          <w:tcPr>
            <w:tcW w:w="4050" w:type="dxa"/>
            <w:tcMar>
              <w:left w:w="120" w:type="dxa"/>
            </w:tcMar>
            <w:vAlign w:val="center"/>
          </w:tcPr>
          <w:p w14:paraId="7C8CBAB3">
            <w:pPr>
              <w:spacing w:line="240" w:lineRule="auto"/>
              <w:rPr>
                <w:sz w:val="28"/>
                <w:szCs w:val="28"/>
              </w:rPr>
            </w:pPr>
            <w:r>
              <w:rPr>
                <w:rFonts w:ascii="方正黑体_GBK" w:hAnsi="方正黑体_GBK" w:eastAsia="方正黑体_GBK" w:cs="宋体"/>
                <w:sz w:val="20"/>
                <w:szCs w:val="24"/>
              </w:rPr>
              <w:t>太仓市娄东街道上海东路198号</w:t>
            </w:r>
          </w:p>
        </w:tc>
        <w:tc>
          <w:tcPr>
            <w:tcW w:w="1350" w:type="dxa"/>
            <w:tcMar>
              <w:left w:w="120" w:type="dxa"/>
            </w:tcMar>
            <w:vAlign w:val="center"/>
          </w:tcPr>
          <w:p w14:paraId="61F9A0DB">
            <w:pPr>
              <w:spacing w:line="240" w:lineRule="auto"/>
              <w:rPr>
                <w:sz w:val="28"/>
                <w:szCs w:val="28"/>
              </w:rPr>
            </w:pPr>
            <w:r>
              <w:rPr>
                <w:rFonts w:ascii="方正黑体_GBK" w:hAnsi="方正黑体_GBK" w:eastAsia="方正黑体_GBK" w:cs="宋体"/>
                <w:sz w:val="20"/>
                <w:szCs w:val="24"/>
              </w:rPr>
              <w:t>4001840060</w:t>
            </w:r>
          </w:p>
        </w:tc>
      </w:tr>
      <w:tr w14:paraId="701F7CD6">
        <w:trPr>
          <w:trHeight w:val="300" w:hRule="atLeast"/>
        </w:trPr>
        <w:tc>
          <w:tcPr>
            <w:tcW w:w="2100" w:type="dxa"/>
            <w:tcMar>
              <w:left w:w="120" w:type="dxa"/>
            </w:tcMar>
            <w:vAlign w:val="center"/>
          </w:tcPr>
          <w:p w14:paraId="0E26F6B8">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50B4F654">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07CE0FF5">
            <w:pPr>
              <w:spacing w:line="240" w:lineRule="auto"/>
              <w:rPr>
                <w:sz w:val="28"/>
                <w:szCs w:val="28"/>
              </w:rPr>
            </w:pPr>
            <w:r>
              <w:rPr>
                <w:rFonts w:ascii="方正黑体_GBK" w:hAnsi="方正黑体_GBK" w:eastAsia="方正黑体_GBK" w:cs="宋体"/>
                <w:sz w:val="20"/>
                <w:szCs w:val="24"/>
              </w:rPr>
              <w:t>4006696588</w:t>
            </w:r>
          </w:p>
        </w:tc>
      </w:tr>
      <w:tr w14:paraId="1CA3C65C">
        <w:trPr>
          <w:trHeight w:val="300" w:hRule="atLeast"/>
        </w:trPr>
        <w:tc>
          <w:tcPr>
            <w:tcW w:w="2100" w:type="dxa"/>
            <w:tcMar>
              <w:left w:w="120" w:type="dxa"/>
            </w:tcMar>
            <w:vAlign w:val="center"/>
          </w:tcPr>
          <w:p w14:paraId="15678AB2">
            <w:pPr>
              <w:spacing w:line="240" w:lineRule="auto"/>
              <w:rPr>
                <w:sz w:val="28"/>
                <w:szCs w:val="28"/>
              </w:rPr>
            </w:pPr>
            <w:r>
              <w:rPr>
                <w:rFonts w:ascii="方正黑体_GBK" w:hAnsi="方正黑体_GBK" w:eastAsia="方正黑体_GBK" w:cs="宋体"/>
                <w:sz w:val="20"/>
                <w:szCs w:val="24"/>
              </w:rPr>
              <w:t>齐商银行股份有限公司</w:t>
            </w:r>
          </w:p>
        </w:tc>
        <w:tc>
          <w:tcPr>
            <w:tcW w:w="4050" w:type="dxa"/>
            <w:tcMar>
              <w:left w:w="120" w:type="dxa"/>
            </w:tcMar>
            <w:vAlign w:val="center"/>
          </w:tcPr>
          <w:p w14:paraId="48703356">
            <w:pPr>
              <w:spacing w:line="240" w:lineRule="auto"/>
              <w:rPr>
                <w:sz w:val="28"/>
                <w:szCs w:val="28"/>
              </w:rPr>
            </w:pPr>
            <w:r>
              <w:rPr>
                <w:rFonts w:ascii="方正黑体_GBK" w:hAnsi="方正黑体_GBK" w:eastAsia="方正黑体_GBK" w:cs="宋体"/>
                <w:sz w:val="20"/>
                <w:szCs w:val="24"/>
              </w:rPr>
              <w:t>山东省淄博市张店区人民西路212号</w:t>
            </w:r>
          </w:p>
        </w:tc>
        <w:tc>
          <w:tcPr>
            <w:tcW w:w="1350" w:type="dxa"/>
            <w:tcMar>
              <w:left w:w="120" w:type="dxa"/>
            </w:tcMar>
            <w:vAlign w:val="center"/>
          </w:tcPr>
          <w:p w14:paraId="6A1CDA67">
            <w:pPr>
              <w:spacing w:line="240" w:lineRule="auto"/>
              <w:rPr>
                <w:sz w:val="28"/>
                <w:szCs w:val="28"/>
              </w:rPr>
            </w:pPr>
            <w:r>
              <w:rPr>
                <w:rFonts w:ascii="方正黑体_GBK" w:hAnsi="方正黑体_GBK" w:eastAsia="方正黑体_GBK" w:cs="宋体"/>
                <w:sz w:val="20"/>
                <w:szCs w:val="24"/>
              </w:rPr>
              <w:t>0533-2163939</w:t>
            </w:r>
          </w:p>
        </w:tc>
      </w:tr>
      <w:tr w14:paraId="015B5436">
        <w:trPr>
          <w:trHeight w:val="300" w:hRule="atLeast"/>
        </w:trPr>
        <w:tc>
          <w:tcPr>
            <w:tcW w:w="2100" w:type="dxa"/>
            <w:tcMar>
              <w:left w:w="120" w:type="dxa"/>
            </w:tcMar>
            <w:vAlign w:val="center"/>
          </w:tcPr>
          <w:p w14:paraId="7EE8519B">
            <w:pPr>
              <w:spacing w:line="240" w:lineRule="auto"/>
              <w:rPr>
                <w:sz w:val="28"/>
                <w:szCs w:val="28"/>
              </w:rPr>
            </w:pPr>
            <w:r>
              <w:rPr>
                <w:rFonts w:ascii="方正黑体_GBK" w:hAnsi="方正黑体_GBK" w:eastAsia="方正黑体_GBK" w:cs="宋体"/>
                <w:sz w:val="20"/>
                <w:szCs w:val="24"/>
              </w:rPr>
              <w:t>江苏常熟农村商业银行股份有限公司</w:t>
            </w:r>
          </w:p>
        </w:tc>
        <w:tc>
          <w:tcPr>
            <w:tcW w:w="4050" w:type="dxa"/>
            <w:tcMar>
              <w:left w:w="120" w:type="dxa"/>
            </w:tcMar>
            <w:vAlign w:val="center"/>
          </w:tcPr>
          <w:p w14:paraId="38985D00">
            <w:pPr>
              <w:spacing w:line="240" w:lineRule="auto"/>
              <w:rPr>
                <w:sz w:val="28"/>
                <w:szCs w:val="28"/>
              </w:rPr>
            </w:pPr>
            <w:r>
              <w:rPr>
                <w:rFonts w:ascii="方正黑体_GBK" w:hAnsi="方正黑体_GBK" w:eastAsia="方正黑体_GBK" w:cs="宋体"/>
                <w:sz w:val="20"/>
                <w:szCs w:val="24"/>
              </w:rPr>
              <w:t>江苏省常熟市新世纪大道58号</w:t>
            </w:r>
          </w:p>
        </w:tc>
        <w:tc>
          <w:tcPr>
            <w:tcW w:w="1350" w:type="dxa"/>
            <w:tcMar>
              <w:left w:w="120" w:type="dxa"/>
            </w:tcMar>
            <w:vAlign w:val="center"/>
          </w:tcPr>
          <w:p w14:paraId="3AEC9526">
            <w:pPr>
              <w:spacing w:line="240" w:lineRule="auto"/>
              <w:rPr>
                <w:sz w:val="28"/>
                <w:szCs w:val="28"/>
              </w:rPr>
            </w:pPr>
            <w:r>
              <w:rPr>
                <w:rFonts w:ascii="方正黑体_GBK" w:hAnsi="方正黑体_GBK" w:eastAsia="方正黑体_GBK" w:cs="宋体"/>
                <w:sz w:val="20"/>
                <w:szCs w:val="24"/>
              </w:rPr>
              <w:t>956020</w:t>
            </w:r>
          </w:p>
        </w:tc>
      </w:tr>
      <w:tr w14:paraId="6EEF0850">
        <w:trPr>
          <w:trHeight w:val="300" w:hRule="atLeast"/>
        </w:trPr>
        <w:tc>
          <w:tcPr>
            <w:tcW w:w="2100" w:type="dxa"/>
            <w:tcMar>
              <w:left w:w="120" w:type="dxa"/>
            </w:tcMar>
            <w:vAlign w:val="center"/>
          </w:tcPr>
          <w:p w14:paraId="4C46D0D8">
            <w:pPr>
              <w:spacing w:line="240" w:lineRule="auto"/>
              <w:rPr>
                <w:sz w:val="28"/>
                <w:szCs w:val="28"/>
              </w:rPr>
            </w:pPr>
            <w:r>
              <w:rPr>
                <w:rFonts w:ascii="方正黑体_GBK" w:hAnsi="方正黑体_GBK" w:eastAsia="方正黑体_GBK" w:cs="宋体"/>
                <w:sz w:val="20"/>
                <w:szCs w:val="24"/>
              </w:rPr>
              <w:t>江苏苏州农村商业银行股份有限公司</w:t>
            </w:r>
          </w:p>
        </w:tc>
        <w:tc>
          <w:tcPr>
            <w:tcW w:w="4050" w:type="dxa"/>
            <w:tcMar>
              <w:left w:w="120" w:type="dxa"/>
            </w:tcMar>
            <w:vAlign w:val="center"/>
          </w:tcPr>
          <w:p w14:paraId="3F5D8E7E">
            <w:pPr>
              <w:spacing w:line="240" w:lineRule="auto"/>
              <w:rPr>
                <w:sz w:val="28"/>
                <w:szCs w:val="28"/>
              </w:rPr>
            </w:pPr>
            <w:r>
              <w:rPr>
                <w:rFonts w:ascii="方正黑体_GBK" w:hAnsi="方正黑体_GBK" w:eastAsia="方正黑体_GBK" w:cs="宋体"/>
                <w:sz w:val="20"/>
                <w:szCs w:val="24"/>
              </w:rPr>
              <w:t>江苏省苏州市吴江区中山南路1777号</w:t>
            </w:r>
          </w:p>
        </w:tc>
        <w:tc>
          <w:tcPr>
            <w:tcW w:w="1350" w:type="dxa"/>
            <w:tcMar>
              <w:left w:w="120" w:type="dxa"/>
            </w:tcMar>
            <w:vAlign w:val="center"/>
          </w:tcPr>
          <w:p w14:paraId="132E8973">
            <w:pPr>
              <w:spacing w:line="240" w:lineRule="auto"/>
              <w:rPr>
                <w:sz w:val="28"/>
                <w:szCs w:val="28"/>
              </w:rPr>
            </w:pPr>
            <w:r>
              <w:rPr>
                <w:rFonts w:ascii="方正黑体_GBK" w:hAnsi="方正黑体_GBK" w:eastAsia="方正黑体_GBK" w:cs="宋体"/>
                <w:sz w:val="20"/>
                <w:szCs w:val="24"/>
              </w:rPr>
              <w:t>956111</w:t>
            </w:r>
          </w:p>
        </w:tc>
      </w:tr>
      <w:tr w14:paraId="10420D9E">
        <w:trPr>
          <w:trHeight w:val="300" w:hRule="atLeast"/>
        </w:trPr>
        <w:tc>
          <w:tcPr>
            <w:tcW w:w="2100" w:type="dxa"/>
            <w:tcMar>
              <w:left w:w="120" w:type="dxa"/>
            </w:tcMar>
            <w:vAlign w:val="center"/>
          </w:tcPr>
          <w:p w14:paraId="0DCBD128">
            <w:pPr>
              <w:spacing w:line="240" w:lineRule="auto"/>
              <w:rPr>
                <w:sz w:val="28"/>
                <w:szCs w:val="28"/>
              </w:rPr>
            </w:pPr>
            <w:r>
              <w:rPr>
                <w:rFonts w:ascii="方正黑体_GBK" w:hAnsi="方正黑体_GBK" w:eastAsia="方正黑体_GBK" w:cs="宋体"/>
                <w:sz w:val="20"/>
                <w:szCs w:val="24"/>
              </w:rPr>
              <w:t>长沙银行股份有限公司</w:t>
            </w:r>
          </w:p>
        </w:tc>
        <w:tc>
          <w:tcPr>
            <w:tcW w:w="4050" w:type="dxa"/>
            <w:tcMar>
              <w:left w:w="120" w:type="dxa"/>
            </w:tcMar>
            <w:vAlign w:val="center"/>
          </w:tcPr>
          <w:p w14:paraId="035D1ACF">
            <w:pPr>
              <w:spacing w:line="240" w:lineRule="auto"/>
              <w:rPr>
                <w:sz w:val="28"/>
                <w:szCs w:val="28"/>
              </w:rPr>
            </w:pPr>
            <w:r>
              <w:rPr>
                <w:rFonts w:ascii="方正黑体_GBK" w:hAnsi="方正黑体_GBK" w:eastAsia="方正黑体_GBK" w:cs="宋体"/>
                <w:sz w:val="20"/>
                <w:szCs w:val="24"/>
              </w:rPr>
              <w:t>湖南省长沙市岳麓区滨江路53号楷林商务中心B座</w:t>
            </w:r>
          </w:p>
        </w:tc>
        <w:tc>
          <w:tcPr>
            <w:tcW w:w="1350" w:type="dxa"/>
            <w:tcMar>
              <w:left w:w="120" w:type="dxa"/>
            </w:tcMar>
            <w:vAlign w:val="center"/>
          </w:tcPr>
          <w:p w14:paraId="6C0BBC53">
            <w:pPr>
              <w:spacing w:line="240" w:lineRule="auto"/>
              <w:rPr>
                <w:sz w:val="28"/>
                <w:szCs w:val="28"/>
              </w:rPr>
            </w:pPr>
            <w:r>
              <w:rPr>
                <w:rFonts w:ascii="方正黑体_GBK" w:hAnsi="方正黑体_GBK" w:eastAsia="方正黑体_GBK" w:cs="宋体"/>
                <w:sz w:val="20"/>
                <w:szCs w:val="24"/>
              </w:rPr>
              <w:t>0731-89934772</w:t>
            </w:r>
          </w:p>
        </w:tc>
      </w:tr>
      <w:tr w14:paraId="375A96E9">
        <w:trPr>
          <w:trHeight w:val="300" w:hRule="atLeast"/>
        </w:trPr>
        <w:tc>
          <w:tcPr>
            <w:tcW w:w="2100" w:type="dxa"/>
            <w:tcMar>
              <w:left w:w="120" w:type="dxa"/>
            </w:tcMar>
            <w:vAlign w:val="center"/>
          </w:tcPr>
          <w:p w14:paraId="54FF73CC">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1E818AD9">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17039814">
            <w:pPr>
              <w:spacing w:line="240" w:lineRule="auto"/>
              <w:rPr>
                <w:sz w:val="28"/>
                <w:szCs w:val="28"/>
              </w:rPr>
            </w:pPr>
            <w:r>
              <w:rPr>
                <w:rFonts w:ascii="方正黑体_GBK" w:hAnsi="方正黑体_GBK" w:eastAsia="方正黑体_GBK" w:cs="宋体"/>
                <w:sz w:val="20"/>
                <w:szCs w:val="24"/>
              </w:rPr>
              <w:t>0591-4008939999</w:t>
            </w:r>
          </w:p>
        </w:tc>
      </w:tr>
      <w:tr w14:paraId="1681B497">
        <w:trPr>
          <w:trHeight w:val="300" w:hRule="atLeast"/>
        </w:trPr>
        <w:tc>
          <w:tcPr>
            <w:tcW w:w="2100" w:type="dxa"/>
            <w:tcMar>
              <w:left w:w="120" w:type="dxa"/>
            </w:tcMar>
            <w:vAlign w:val="center"/>
          </w:tcPr>
          <w:p w14:paraId="1A474EED">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519F30A0">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389F7516">
            <w:pPr>
              <w:spacing w:line="240" w:lineRule="auto"/>
              <w:rPr>
                <w:sz w:val="28"/>
                <w:szCs w:val="28"/>
              </w:rPr>
            </w:pPr>
            <w:r>
              <w:rPr>
                <w:rFonts w:ascii="方正黑体_GBK" w:hAnsi="方正黑体_GBK" w:eastAsia="方正黑体_GBK" w:cs="宋体"/>
                <w:sz w:val="20"/>
                <w:szCs w:val="24"/>
              </w:rPr>
              <w:t>0335-96336</w:t>
            </w:r>
          </w:p>
        </w:tc>
      </w:tr>
      <w:tr w14:paraId="233FBF72">
        <w:trPr>
          <w:trHeight w:val="300" w:hRule="atLeast"/>
        </w:trPr>
        <w:tc>
          <w:tcPr>
            <w:tcW w:w="2100" w:type="dxa"/>
            <w:tcMar>
              <w:left w:w="120" w:type="dxa"/>
            </w:tcMar>
            <w:vAlign w:val="center"/>
          </w:tcPr>
          <w:p w14:paraId="06BFB646">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1A618136">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4FAD025B">
            <w:pPr>
              <w:spacing w:line="240" w:lineRule="auto"/>
              <w:rPr>
                <w:sz w:val="28"/>
                <w:szCs w:val="28"/>
              </w:rPr>
            </w:pPr>
            <w:r>
              <w:rPr>
                <w:rFonts w:ascii="方正黑体_GBK" w:hAnsi="方正黑体_GBK" w:eastAsia="方正黑体_GBK" w:cs="宋体"/>
                <w:sz w:val="20"/>
                <w:szCs w:val="24"/>
              </w:rPr>
              <w:t>0538-96588</w:t>
            </w:r>
          </w:p>
        </w:tc>
      </w:tr>
      <w:tr w14:paraId="385E54CA">
        <w:trPr>
          <w:trHeight w:val="300" w:hRule="atLeast"/>
        </w:trPr>
        <w:tc>
          <w:tcPr>
            <w:tcW w:w="2100" w:type="dxa"/>
            <w:tcMar>
              <w:left w:w="120" w:type="dxa"/>
            </w:tcMar>
            <w:vAlign w:val="center"/>
          </w:tcPr>
          <w:p w14:paraId="7059D508">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297FC600">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235EC4A1">
            <w:pPr>
              <w:spacing w:line="240" w:lineRule="auto"/>
              <w:rPr>
                <w:sz w:val="28"/>
                <w:szCs w:val="28"/>
              </w:rPr>
            </w:pPr>
            <w:r>
              <w:rPr>
                <w:rFonts w:ascii="方正黑体_GBK" w:hAnsi="方正黑体_GBK" w:eastAsia="方正黑体_GBK" w:cs="宋体"/>
                <w:sz w:val="20"/>
                <w:szCs w:val="24"/>
              </w:rPr>
              <w:t>4006096588</w:t>
            </w:r>
          </w:p>
        </w:tc>
      </w:tr>
      <w:tr w14:paraId="7AA3E242">
        <w:trPr>
          <w:trHeight w:val="300" w:hRule="atLeast"/>
        </w:trPr>
        <w:tc>
          <w:tcPr>
            <w:tcW w:w="2100" w:type="dxa"/>
            <w:tcMar>
              <w:left w:w="120" w:type="dxa"/>
            </w:tcMar>
            <w:vAlign w:val="center"/>
          </w:tcPr>
          <w:p w14:paraId="544D7518">
            <w:pPr>
              <w:spacing w:line="240" w:lineRule="auto"/>
              <w:rPr>
                <w:sz w:val="28"/>
                <w:szCs w:val="28"/>
              </w:rPr>
            </w:pPr>
            <w:r>
              <w:rPr>
                <w:rFonts w:ascii="方正黑体_GBK" w:hAnsi="方正黑体_GBK" w:eastAsia="方正黑体_GBK" w:cs="宋体"/>
                <w:sz w:val="20"/>
                <w:szCs w:val="24"/>
              </w:rPr>
              <w:t>贵阳银行股份有限公司</w:t>
            </w:r>
          </w:p>
        </w:tc>
        <w:tc>
          <w:tcPr>
            <w:tcW w:w="4050" w:type="dxa"/>
            <w:tcMar>
              <w:left w:w="120" w:type="dxa"/>
            </w:tcMar>
            <w:vAlign w:val="center"/>
          </w:tcPr>
          <w:p w14:paraId="04936B3C">
            <w:pPr>
              <w:spacing w:line="240" w:lineRule="auto"/>
              <w:rPr>
                <w:sz w:val="28"/>
                <w:szCs w:val="28"/>
              </w:rPr>
            </w:pPr>
            <w:r>
              <w:rPr>
                <w:rFonts w:ascii="方正黑体_GBK" w:hAnsi="方正黑体_GBK" w:eastAsia="方正黑体_GBK" w:cs="宋体"/>
                <w:sz w:val="20"/>
                <w:szCs w:val="24"/>
              </w:rPr>
              <w:t>贵州省贵阳市观山湖区长岭北路中天·会展城B区金融商务区东区1-6栋</w:t>
            </w:r>
          </w:p>
        </w:tc>
        <w:tc>
          <w:tcPr>
            <w:tcW w:w="1350" w:type="dxa"/>
            <w:tcMar>
              <w:left w:w="120" w:type="dxa"/>
            </w:tcMar>
            <w:vAlign w:val="center"/>
          </w:tcPr>
          <w:p w14:paraId="0FD70C48">
            <w:pPr>
              <w:spacing w:line="240" w:lineRule="auto"/>
              <w:rPr>
                <w:sz w:val="28"/>
                <w:szCs w:val="28"/>
              </w:rPr>
            </w:pPr>
            <w:r>
              <w:rPr>
                <w:rFonts w:ascii="方正黑体_GBK" w:hAnsi="方正黑体_GBK" w:eastAsia="方正黑体_GBK" w:cs="宋体"/>
                <w:sz w:val="20"/>
                <w:szCs w:val="24"/>
              </w:rPr>
              <w:t>0851-86859053</w:t>
            </w:r>
          </w:p>
        </w:tc>
      </w:tr>
      <w:tr w14:paraId="36667DDE">
        <w:trPr>
          <w:trHeight w:val="300" w:hRule="atLeast"/>
        </w:trPr>
        <w:tc>
          <w:tcPr>
            <w:tcW w:w="2100" w:type="dxa"/>
            <w:tcMar>
              <w:left w:w="120" w:type="dxa"/>
            </w:tcMar>
            <w:vAlign w:val="center"/>
          </w:tcPr>
          <w:p w14:paraId="2AB3375C">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0317F1B0">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01E1F454">
            <w:pPr>
              <w:spacing w:line="240" w:lineRule="auto"/>
              <w:rPr>
                <w:sz w:val="28"/>
                <w:szCs w:val="28"/>
              </w:rPr>
            </w:pPr>
            <w:r>
              <w:rPr>
                <w:rFonts w:ascii="方正黑体_GBK" w:hAnsi="方正黑体_GBK" w:eastAsia="方正黑体_GBK" w:cs="宋体"/>
                <w:sz w:val="20"/>
                <w:szCs w:val="24"/>
              </w:rPr>
              <w:t>96522</w:t>
            </w:r>
          </w:p>
        </w:tc>
      </w:tr>
      <w:tr w14:paraId="2CF26E0A">
        <w:trPr>
          <w:trHeight w:val="300" w:hRule="atLeast"/>
        </w:trPr>
        <w:tc>
          <w:tcPr>
            <w:tcW w:w="2100" w:type="dxa"/>
            <w:tcMar>
              <w:left w:w="120" w:type="dxa"/>
            </w:tcMar>
            <w:vAlign w:val="center"/>
          </w:tcPr>
          <w:p w14:paraId="7C8777BE">
            <w:pPr>
              <w:spacing w:line="240" w:lineRule="auto"/>
              <w:rPr>
                <w:sz w:val="28"/>
                <w:szCs w:val="28"/>
              </w:rPr>
            </w:pPr>
            <w:r>
              <w:rPr>
                <w:rFonts w:ascii="方正黑体_GBK" w:hAnsi="方正黑体_GBK" w:eastAsia="方正黑体_GBK" w:cs="宋体"/>
                <w:sz w:val="20"/>
                <w:szCs w:val="24"/>
              </w:rPr>
              <w:t>九江银行股份有限公司</w:t>
            </w:r>
          </w:p>
        </w:tc>
        <w:tc>
          <w:tcPr>
            <w:tcW w:w="4050" w:type="dxa"/>
            <w:tcMar>
              <w:left w:w="120" w:type="dxa"/>
            </w:tcMar>
            <w:vAlign w:val="center"/>
          </w:tcPr>
          <w:p w14:paraId="79C7540A">
            <w:pPr>
              <w:spacing w:line="240" w:lineRule="auto"/>
              <w:rPr>
                <w:sz w:val="28"/>
                <w:szCs w:val="28"/>
              </w:rPr>
            </w:pPr>
            <w:r>
              <w:rPr>
                <w:rFonts w:ascii="方正黑体_GBK" w:hAnsi="方正黑体_GBK" w:eastAsia="方正黑体_GBK" w:cs="宋体"/>
                <w:sz w:val="20"/>
                <w:szCs w:val="24"/>
              </w:rPr>
              <w:t>江西省九江市濂溪区长虹大道619号</w:t>
            </w:r>
          </w:p>
        </w:tc>
        <w:tc>
          <w:tcPr>
            <w:tcW w:w="1350" w:type="dxa"/>
            <w:tcMar>
              <w:left w:w="120" w:type="dxa"/>
            </w:tcMar>
            <w:vAlign w:val="center"/>
          </w:tcPr>
          <w:p w14:paraId="1D7EAA19">
            <w:pPr>
              <w:spacing w:line="240" w:lineRule="auto"/>
              <w:rPr>
                <w:sz w:val="28"/>
                <w:szCs w:val="28"/>
              </w:rPr>
            </w:pPr>
            <w:r>
              <w:rPr>
                <w:rFonts w:ascii="方正黑体_GBK" w:hAnsi="方正黑体_GBK" w:eastAsia="方正黑体_GBK" w:cs="宋体"/>
                <w:sz w:val="20"/>
                <w:szCs w:val="24"/>
              </w:rPr>
              <w:t>95316</w:t>
            </w:r>
          </w:p>
        </w:tc>
      </w:tr>
      <w:tr w14:paraId="31810D44">
        <w:trPr>
          <w:trHeight w:val="300" w:hRule="atLeast"/>
        </w:trPr>
        <w:tc>
          <w:tcPr>
            <w:tcW w:w="2100" w:type="dxa"/>
            <w:tcMar>
              <w:left w:w="120" w:type="dxa"/>
            </w:tcMar>
            <w:vAlign w:val="center"/>
          </w:tcPr>
          <w:p w14:paraId="57610559">
            <w:pPr>
              <w:spacing w:line="240" w:lineRule="auto"/>
              <w:rPr>
                <w:sz w:val="28"/>
                <w:szCs w:val="28"/>
              </w:rPr>
            </w:pPr>
            <w:r>
              <w:rPr>
                <w:rFonts w:ascii="方正黑体_GBK" w:hAnsi="方正黑体_GBK" w:eastAsia="方正黑体_GBK" w:cs="宋体"/>
                <w:sz w:val="20"/>
                <w:szCs w:val="24"/>
              </w:rPr>
              <w:t>宁夏银行股份有限公司</w:t>
            </w:r>
          </w:p>
        </w:tc>
        <w:tc>
          <w:tcPr>
            <w:tcW w:w="4050" w:type="dxa"/>
            <w:tcMar>
              <w:left w:w="120" w:type="dxa"/>
            </w:tcMar>
            <w:vAlign w:val="center"/>
          </w:tcPr>
          <w:p w14:paraId="729B3A82">
            <w:pPr>
              <w:spacing w:line="240" w:lineRule="auto"/>
              <w:rPr>
                <w:sz w:val="28"/>
                <w:szCs w:val="28"/>
              </w:rPr>
            </w:pPr>
            <w:r>
              <w:rPr>
                <w:rFonts w:ascii="方正黑体_GBK" w:hAnsi="方正黑体_GBK" w:eastAsia="方正黑体_GBK" w:cs="宋体"/>
                <w:sz w:val="20"/>
                <w:szCs w:val="24"/>
              </w:rPr>
              <w:t>宁夏回族自治区银川市北京中路 157 号</w:t>
            </w:r>
          </w:p>
        </w:tc>
        <w:tc>
          <w:tcPr>
            <w:tcW w:w="1350" w:type="dxa"/>
            <w:tcMar>
              <w:left w:w="120" w:type="dxa"/>
            </w:tcMar>
            <w:vAlign w:val="center"/>
          </w:tcPr>
          <w:p w14:paraId="6B578157">
            <w:pPr>
              <w:spacing w:line="240" w:lineRule="auto"/>
              <w:rPr>
                <w:sz w:val="28"/>
                <w:szCs w:val="28"/>
              </w:rPr>
            </w:pPr>
            <w:r>
              <w:rPr>
                <w:rFonts w:ascii="方正黑体_GBK" w:hAnsi="方正黑体_GBK" w:eastAsia="方正黑体_GBK" w:cs="宋体"/>
                <w:sz w:val="20"/>
                <w:szCs w:val="24"/>
              </w:rPr>
              <w:t>400-809-6558</w:t>
            </w:r>
          </w:p>
        </w:tc>
      </w:tr>
      <w:tr w14:paraId="7660943F">
        <w:trPr>
          <w:trHeight w:val="300" w:hRule="atLeast"/>
        </w:trPr>
        <w:tc>
          <w:tcPr>
            <w:tcW w:w="2100" w:type="dxa"/>
            <w:tcMar>
              <w:left w:w="120" w:type="dxa"/>
            </w:tcMar>
            <w:vAlign w:val="center"/>
          </w:tcPr>
          <w:p w14:paraId="546E8D9A">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694B685E">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79FCEAF8">
            <w:pPr>
              <w:spacing w:line="240" w:lineRule="auto"/>
              <w:rPr>
                <w:sz w:val="28"/>
                <w:szCs w:val="28"/>
              </w:rPr>
            </w:pPr>
            <w:r>
              <w:rPr>
                <w:rFonts w:ascii="方正黑体_GBK" w:hAnsi="方正黑体_GBK" w:eastAsia="方正黑体_GBK" w:cs="宋体"/>
                <w:sz w:val="20"/>
                <w:szCs w:val="24"/>
              </w:rPr>
              <w:t>022-96155、400-80-96155</w:t>
            </w:r>
          </w:p>
        </w:tc>
      </w:tr>
      <w:tr w14:paraId="22166808">
        <w:trPr>
          <w:trHeight w:val="300" w:hRule="atLeast"/>
        </w:trPr>
        <w:tc>
          <w:tcPr>
            <w:tcW w:w="2100" w:type="dxa"/>
            <w:tcMar>
              <w:left w:w="120" w:type="dxa"/>
            </w:tcMar>
            <w:vAlign w:val="center"/>
          </w:tcPr>
          <w:p w14:paraId="32902B69">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7F8A925A">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3188DA30">
            <w:pPr>
              <w:spacing w:line="240" w:lineRule="auto"/>
              <w:rPr>
                <w:sz w:val="28"/>
                <w:szCs w:val="28"/>
              </w:rPr>
            </w:pPr>
            <w:r>
              <w:rPr>
                <w:rFonts w:ascii="方正黑体_GBK" w:hAnsi="方正黑体_GBK" w:eastAsia="方正黑体_GBK" w:cs="宋体"/>
                <w:sz w:val="20"/>
                <w:szCs w:val="24"/>
              </w:rPr>
              <w:t>96008</w:t>
            </w:r>
          </w:p>
        </w:tc>
      </w:tr>
      <w:tr w14:paraId="5B45423F">
        <w:trPr>
          <w:trHeight w:val="300" w:hRule="atLeast"/>
        </w:trPr>
        <w:tc>
          <w:tcPr>
            <w:tcW w:w="2100" w:type="dxa"/>
            <w:tcMar>
              <w:left w:w="120" w:type="dxa"/>
            </w:tcMar>
            <w:vAlign w:val="center"/>
          </w:tcPr>
          <w:p w14:paraId="69A1C218">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35133579">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70FFF997">
            <w:pPr>
              <w:spacing w:line="240" w:lineRule="auto"/>
              <w:rPr>
                <w:sz w:val="28"/>
                <w:szCs w:val="28"/>
              </w:rPr>
            </w:pPr>
            <w:r>
              <w:rPr>
                <w:rFonts w:ascii="方正黑体_GBK" w:hAnsi="方正黑体_GBK" w:eastAsia="方正黑体_GBK" w:cs="宋体"/>
                <w:sz w:val="20"/>
                <w:szCs w:val="24"/>
              </w:rPr>
              <w:t>96699</w:t>
            </w:r>
          </w:p>
        </w:tc>
      </w:tr>
      <w:tr w14:paraId="02CFE5BB">
        <w:trPr>
          <w:trHeight w:val="300" w:hRule="atLeast"/>
        </w:trPr>
        <w:tc>
          <w:tcPr>
            <w:tcW w:w="2100" w:type="dxa"/>
            <w:tcMar>
              <w:left w:w="120" w:type="dxa"/>
            </w:tcMar>
            <w:vAlign w:val="center"/>
          </w:tcPr>
          <w:p w14:paraId="68F7D971">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24CFF87B">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52C0942C">
            <w:pPr>
              <w:spacing w:line="240" w:lineRule="auto"/>
              <w:rPr>
                <w:sz w:val="28"/>
                <w:szCs w:val="28"/>
              </w:rPr>
            </w:pPr>
            <w:r>
              <w:rPr>
                <w:rFonts w:ascii="方正黑体_GBK" w:hAnsi="方正黑体_GBK" w:eastAsia="方正黑体_GBK" w:cs="宋体"/>
                <w:sz w:val="20"/>
                <w:szCs w:val="24"/>
              </w:rPr>
              <w:t>96008</w:t>
            </w:r>
          </w:p>
        </w:tc>
      </w:tr>
      <w:tr w14:paraId="25401CDD">
        <w:trPr>
          <w:trHeight w:val="300" w:hRule="atLeast"/>
        </w:trPr>
        <w:tc>
          <w:tcPr>
            <w:tcW w:w="2100" w:type="dxa"/>
            <w:tcMar>
              <w:left w:w="120" w:type="dxa"/>
            </w:tcMar>
            <w:vAlign w:val="center"/>
          </w:tcPr>
          <w:p w14:paraId="2DCFB476">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012B5ABB">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074101E3">
            <w:pPr>
              <w:spacing w:line="240" w:lineRule="auto"/>
              <w:rPr>
                <w:sz w:val="28"/>
                <w:szCs w:val="28"/>
              </w:rPr>
            </w:pPr>
            <w:r>
              <w:rPr>
                <w:rFonts w:ascii="方正黑体_GBK" w:hAnsi="方正黑体_GBK" w:eastAsia="方正黑体_GBK" w:cs="宋体"/>
                <w:sz w:val="20"/>
                <w:szCs w:val="24"/>
              </w:rPr>
              <w:t>96008</w:t>
            </w:r>
          </w:p>
        </w:tc>
      </w:tr>
      <w:tr w14:paraId="71262E38">
        <w:trPr>
          <w:trHeight w:val="300" w:hRule="atLeast"/>
        </w:trPr>
        <w:tc>
          <w:tcPr>
            <w:tcW w:w="2100" w:type="dxa"/>
            <w:tcMar>
              <w:left w:w="120" w:type="dxa"/>
            </w:tcMar>
            <w:vAlign w:val="center"/>
          </w:tcPr>
          <w:p w14:paraId="38175EAA">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4559EE98">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04BF72A7">
            <w:pPr>
              <w:spacing w:line="240" w:lineRule="auto"/>
              <w:rPr>
                <w:sz w:val="28"/>
                <w:szCs w:val="28"/>
              </w:rPr>
            </w:pPr>
            <w:r>
              <w:rPr>
                <w:rFonts w:ascii="方正黑体_GBK" w:hAnsi="方正黑体_GBK" w:eastAsia="方正黑体_GBK" w:cs="宋体"/>
                <w:sz w:val="20"/>
                <w:szCs w:val="24"/>
              </w:rPr>
              <w:t>0512-96067</w:t>
            </w:r>
          </w:p>
        </w:tc>
      </w:tr>
      <w:tr w14:paraId="4A3EC214">
        <w:trPr>
          <w:trHeight w:val="300" w:hRule="atLeast"/>
        </w:trPr>
        <w:tc>
          <w:tcPr>
            <w:tcW w:w="2100" w:type="dxa"/>
            <w:tcMar>
              <w:left w:w="120" w:type="dxa"/>
            </w:tcMar>
            <w:vAlign w:val="center"/>
          </w:tcPr>
          <w:p w14:paraId="7BAD3BFA">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09E56C4C">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3B3EC731">
            <w:pPr>
              <w:spacing w:line="240" w:lineRule="auto"/>
              <w:rPr>
                <w:sz w:val="28"/>
                <w:szCs w:val="28"/>
              </w:rPr>
            </w:pPr>
            <w:r>
              <w:rPr>
                <w:rFonts w:ascii="方正黑体_GBK" w:hAnsi="方正黑体_GBK" w:eastAsia="方正黑体_GBK" w:cs="宋体"/>
                <w:sz w:val="20"/>
                <w:szCs w:val="24"/>
              </w:rPr>
              <w:t>0472-2658888</w:t>
            </w:r>
          </w:p>
        </w:tc>
      </w:tr>
      <w:tr w14:paraId="0A0F7C94">
        <w:trPr>
          <w:trHeight w:val="300" w:hRule="atLeast"/>
        </w:trPr>
        <w:tc>
          <w:tcPr>
            <w:tcW w:w="2100" w:type="dxa"/>
            <w:tcMar>
              <w:left w:w="120" w:type="dxa"/>
            </w:tcMar>
            <w:vAlign w:val="center"/>
          </w:tcPr>
          <w:p w14:paraId="06AC1A2B">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050" w:type="dxa"/>
            <w:tcMar>
              <w:left w:w="120" w:type="dxa"/>
            </w:tcMar>
            <w:vAlign w:val="center"/>
          </w:tcPr>
          <w:p w14:paraId="35830715">
            <w:pPr>
              <w:spacing w:line="240" w:lineRule="auto"/>
              <w:rPr>
                <w:sz w:val="28"/>
                <w:szCs w:val="28"/>
              </w:rPr>
            </w:pPr>
            <w:r>
              <w:rPr>
                <w:rFonts w:ascii="方正黑体_GBK" w:hAnsi="方正黑体_GBK" w:eastAsia="方正黑体_GBK" w:cs="宋体"/>
                <w:sz w:val="20"/>
                <w:szCs w:val="24"/>
              </w:rPr>
              <w:t>常州市武进区延政中路9号</w:t>
            </w:r>
          </w:p>
        </w:tc>
        <w:tc>
          <w:tcPr>
            <w:tcW w:w="1350" w:type="dxa"/>
            <w:tcMar>
              <w:left w:w="120" w:type="dxa"/>
            </w:tcMar>
            <w:vAlign w:val="center"/>
          </w:tcPr>
          <w:p w14:paraId="123A5DA0">
            <w:pPr>
              <w:spacing w:line="240" w:lineRule="auto"/>
              <w:rPr>
                <w:sz w:val="28"/>
                <w:szCs w:val="28"/>
              </w:rPr>
            </w:pPr>
            <w:r>
              <w:rPr>
                <w:rFonts w:ascii="方正黑体_GBK" w:hAnsi="方正黑体_GBK" w:eastAsia="方正黑体_GBK" w:cs="宋体"/>
                <w:sz w:val="20"/>
                <w:szCs w:val="24"/>
              </w:rPr>
              <w:t>0519-96005</w:t>
            </w:r>
          </w:p>
        </w:tc>
      </w:tr>
      <w:tr w14:paraId="1BC7BA52">
        <w:trPr>
          <w:trHeight w:val="300" w:hRule="atLeast"/>
        </w:trPr>
        <w:tc>
          <w:tcPr>
            <w:tcW w:w="2100" w:type="dxa"/>
            <w:tcMar>
              <w:left w:w="120" w:type="dxa"/>
            </w:tcMar>
            <w:vAlign w:val="center"/>
          </w:tcPr>
          <w:p w14:paraId="2F6F3C89">
            <w:pPr>
              <w:spacing w:line="240" w:lineRule="auto"/>
              <w:rPr>
                <w:sz w:val="28"/>
                <w:szCs w:val="28"/>
              </w:rPr>
            </w:pPr>
            <w:r>
              <w:rPr>
                <w:rFonts w:ascii="方正黑体_GBK" w:hAnsi="方正黑体_GBK" w:eastAsia="方正黑体_GBK" w:cs="宋体"/>
                <w:sz w:val="20"/>
                <w:szCs w:val="24"/>
              </w:rPr>
              <w:t>桂林银行股份有限公司</w:t>
            </w:r>
          </w:p>
        </w:tc>
        <w:tc>
          <w:tcPr>
            <w:tcW w:w="4050" w:type="dxa"/>
            <w:tcMar>
              <w:left w:w="120" w:type="dxa"/>
            </w:tcMar>
            <w:vAlign w:val="center"/>
          </w:tcPr>
          <w:p w14:paraId="11D3D268">
            <w:pPr>
              <w:spacing w:line="240" w:lineRule="auto"/>
              <w:rPr>
                <w:sz w:val="28"/>
                <w:szCs w:val="28"/>
              </w:rPr>
            </w:pPr>
            <w:r>
              <w:rPr>
                <w:rFonts w:ascii="方正黑体_GBK" w:hAnsi="方正黑体_GBK" w:eastAsia="方正黑体_GBK" w:cs="宋体"/>
                <w:sz w:val="20"/>
                <w:szCs w:val="24"/>
              </w:rPr>
              <w:t>广西壮族自治区桂林市临桂区公园北路 8 号桂林金融大厦</w:t>
            </w:r>
          </w:p>
        </w:tc>
        <w:tc>
          <w:tcPr>
            <w:tcW w:w="1350" w:type="dxa"/>
            <w:tcMar>
              <w:left w:w="120" w:type="dxa"/>
            </w:tcMar>
            <w:vAlign w:val="center"/>
          </w:tcPr>
          <w:p w14:paraId="7C8767BB">
            <w:pPr>
              <w:spacing w:line="240" w:lineRule="auto"/>
              <w:rPr>
                <w:sz w:val="28"/>
                <w:szCs w:val="28"/>
              </w:rPr>
            </w:pPr>
            <w:r>
              <w:rPr>
                <w:rFonts w:ascii="方正黑体_GBK" w:hAnsi="方正黑体_GBK" w:eastAsia="方正黑体_GBK" w:cs="宋体"/>
                <w:sz w:val="20"/>
                <w:szCs w:val="24"/>
              </w:rPr>
              <w:t>400-86-96299</w:t>
            </w:r>
          </w:p>
        </w:tc>
      </w:tr>
      <w:tr w14:paraId="23079A15">
        <w:trPr>
          <w:trHeight w:val="300" w:hRule="atLeast"/>
        </w:trPr>
        <w:tc>
          <w:tcPr>
            <w:tcW w:w="2100" w:type="dxa"/>
            <w:tcMar>
              <w:left w:w="120" w:type="dxa"/>
            </w:tcMar>
            <w:vAlign w:val="center"/>
          </w:tcPr>
          <w:p w14:paraId="775E801C">
            <w:pPr>
              <w:spacing w:line="240" w:lineRule="auto"/>
              <w:rPr>
                <w:sz w:val="28"/>
                <w:szCs w:val="28"/>
              </w:rPr>
            </w:pPr>
            <w:r>
              <w:rPr>
                <w:rFonts w:ascii="方正黑体_GBK" w:hAnsi="方正黑体_GBK" w:eastAsia="方正黑体_GBK" w:cs="宋体"/>
                <w:sz w:val="20"/>
                <w:szCs w:val="24"/>
              </w:rPr>
              <w:t>宁波通商银行股份有限公司</w:t>
            </w:r>
          </w:p>
        </w:tc>
        <w:tc>
          <w:tcPr>
            <w:tcW w:w="4050" w:type="dxa"/>
            <w:tcMar>
              <w:left w:w="120" w:type="dxa"/>
            </w:tcMar>
            <w:vAlign w:val="center"/>
          </w:tcPr>
          <w:p w14:paraId="38DAEE30">
            <w:pPr>
              <w:spacing w:line="240" w:lineRule="auto"/>
              <w:rPr>
                <w:sz w:val="28"/>
                <w:szCs w:val="28"/>
              </w:rPr>
            </w:pPr>
            <w:r>
              <w:rPr>
                <w:rFonts w:ascii="方正黑体_GBK" w:hAnsi="方正黑体_GBK" w:eastAsia="方正黑体_GBK" w:cs="宋体"/>
                <w:sz w:val="20"/>
                <w:szCs w:val="24"/>
              </w:rPr>
              <w:t>浙江省宁波市鄞州区民安东路337号</w:t>
            </w:r>
          </w:p>
        </w:tc>
        <w:tc>
          <w:tcPr>
            <w:tcW w:w="1350" w:type="dxa"/>
            <w:tcMar>
              <w:left w:w="120" w:type="dxa"/>
            </w:tcMar>
            <w:vAlign w:val="center"/>
          </w:tcPr>
          <w:p w14:paraId="67B1EB1A">
            <w:pPr>
              <w:spacing w:line="240" w:lineRule="auto"/>
              <w:rPr>
                <w:sz w:val="28"/>
                <w:szCs w:val="28"/>
              </w:rPr>
            </w:pPr>
            <w:r>
              <w:rPr>
                <w:rFonts w:ascii="方正黑体_GBK" w:hAnsi="方正黑体_GBK" w:eastAsia="方正黑体_GBK" w:cs="宋体"/>
                <w:sz w:val="20"/>
                <w:szCs w:val="24"/>
              </w:rPr>
              <w:t>400-916-6666</w:t>
            </w:r>
          </w:p>
        </w:tc>
      </w:tr>
      <w:tr w14:paraId="18E9E05D">
        <w:trPr>
          <w:trHeight w:val="300" w:hRule="atLeast"/>
        </w:trPr>
        <w:tc>
          <w:tcPr>
            <w:tcW w:w="2100" w:type="dxa"/>
            <w:tcMar>
              <w:left w:w="120" w:type="dxa"/>
            </w:tcMar>
            <w:vAlign w:val="center"/>
          </w:tcPr>
          <w:p w14:paraId="3FABF5D6">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0AFF20AD">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122F084C">
            <w:pPr>
              <w:spacing w:line="240" w:lineRule="auto"/>
              <w:rPr>
                <w:sz w:val="28"/>
                <w:szCs w:val="28"/>
              </w:rPr>
            </w:pPr>
            <w:r>
              <w:rPr>
                <w:rFonts w:ascii="方正黑体_GBK" w:hAnsi="方正黑体_GBK" w:eastAsia="方正黑体_GBK" w:cs="宋体"/>
                <w:sz w:val="20"/>
                <w:szCs w:val="24"/>
              </w:rPr>
              <w:t>400-83-96699</w:t>
            </w:r>
          </w:p>
        </w:tc>
      </w:tr>
      <w:tr w14:paraId="32C019A3">
        <w:trPr>
          <w:trHeight w:val="300" w:hRule="atLeast"/>
        </w:trPr>
        <w:tc>
          <w:tcPr>
            <w:tcW w:w="2100" w:type="dxa"/>
            <w:tcMar>
              <w:left w:w="120" w:type="dxa"/>
            </w:tcMar>
            <w:vAlign w:val="center"/>
          </w:tcPr>
          <w:p w14:paraId="03EED715">
            <w:pPr>
              <w:spacing w:line="240" w:lineRule="auto"/>
              <w:rPr>
                <w:sz w:val="28"/>
                <w:szCs w:val="28"/>
              </w:rPr>
            </w:pPr>
            <w:r>
              <w:rPr>
                <w:rFonts w:ascii="方正黑体_GBK" w:hAnsi="方正黑体_GBK" w:eastAsia="方正黑体_GBK" w:cs="宋体"/>
                <w:sz w:val="20"/>
                <w:szCs w:val="24"/>
              </w:rPr>
              <w:t>无锡农村商业银行股份有限公司</w:t>
            </w:r>
          </w:p>
        </w:tc>
        <w:tc>
          <w:tcPr>
            <w:tcW w:w="4050" w:type="dxa"/>
            <w:tcMar>
              <w:left w:w="120" w:type="dxa"/>
            </w:tcMar>
            <w:vAlign w:val="center"/>
          </w:tcPr>
          <w:p w14:paraId="6118787B">
            <w:pPr>
              <w:spacing w:line="240" w:lineRule="auto"/>
              <w:rPr>
                <w:sz w:val="28"/>
                <w:szCs w:val="28"/>
              </w:rPr>
            </w:pPr>
            <w:r>
              <w:rPr>
                <w:rFonts w:ascii="方正黑体_GBK" w:hAnsi="方正黑体_GBK" w:eastAsia="方正黑体_GBK" w:cs="宋体"/>
                <w:sz w:val="20"/>
                <w:szCs w:val="24"/>
              </w:rPr>
              <w:t>江苏省无锡市锡山区延庆街11号、丹山路66-3、 66-1301、 66-1401号</w:t>
            </w:r>
          </w:p>
        </w:tc>
        <w:tc>
          <w:tcPr>
            <w:tcW w:w="1350" w:type="dxa"/>
            <w:tcMar>
              <w:left w:w="120" w:type="dxa"/>
            </w:tcMar>
            <w:vAlign w:val="center"/>
          </w:tcPr>
          <w:p w14:paraId="6BC7DB89">
            <w:pPr>
              <w:spacing w:line="240" w:lineRule="auto"/>
              <w:rPr>
                <w:sz w:val="28"/>
                <w:szCs w:val="28"/>
              </w:rPr>
            </w:pPr>
            <w:r>
              <w:rPr>
                <w:rFonts w:ascii="方正黑体_GBK" w:hAnsi="方正黑体_GBK" w:eastAsia="方正黑体_GBK" w:cs="宋体"/>
                <w:sz w:val="20"/>
                <w:szCs w:val="24"/>
              </w:rPr>
              <w:t>0510-96058</w:t>
            </w:r>
          </w:p>
        </w:tc>
      </w:tr>
      <w:tr w14:paraId="18D9C66B">
        <w:trPr>
          <w:trHeight w:val="300" w:hRule="atLeast"/>
        </w:trPr>
        <w:tc>
          <w:tcPr>
            <w:tcW w:w="2100" w:type="dxa"/>
            <w:tcMar>
              <w:left w:w="120" w:type="dxa"/>
            </w:tcMar>
            <w:vAlign w:val="center"/>
          </w:tcPr>
          <w:p w14:paraId="716CDC39">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5A0102D2">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311CAB8E">
            <w:pPr>
              <w:spacing w:line="240" w:lineRule="auto"/>
              <w:rPr>
                <w:sz w:val="28"/>
                <w:szCs w:val="28"/>
              </w:rPr>
            </w:pPr>
            <w:r>
              <w:rPr>
                <w:rFonts w:ascii="方正黑体_GBK" w:hAnsi="方正黑体_GBK" w:eastAsia="方正黑体_GBK" w:cs="宋体"/>
                <w:sz w:val="20"/>
                <w:szCs w:val="24"/>
              </w:rPr>
              <w:t>0951-96789</w:t>
            </w:r>
          </w:p>
        </w:tc>
      </w:tr>
      <w:tr w14:paraId="3E033068">
        <w:trPr>
          <w:trHeight w:val="300" w:hRule="atLeast"/>
        </w:trPr>
        <w:tc>
          <w:tcPr>
            <w:tcW w:w="2100" w:type="dxa"/>
            <w:tcMar>
              <w:left w:w="120" w:type="dxa"/>
            </w:tcMar>
            <w:vAlign w:val="center"/>
          </w:tcPr>
          <w:p w14:paraId="22F6BF83">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7A14CF71">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3186D176">
            <w:pPr>
              <w:spacing w:line="240" w:lineRule="auto"/>
              <w:rPr>
                <w:sz w:val="28"/>
                <w:szCs w:val="28"/>
              </w:rPr>
            </w:pPr>
            <w:r>
              <w:rPr>
                <w:rFonts w:ascii="方正黑体_GBK" w:hAnsi="方正黑体_GBK" w:eastAsia="方正黑体_GBK" w:cs="宋体"/>
                <w:sz w:val="20"/>
                <w:szCs w:val="24"/>
              </w:rPr>
              <w:t>400-888-0555</w:t>
            </w:r>
          </w:p>
        </w:tc>
      </w:tr>
      <w:tr w14:paraId="1866E2EF">
        <w:trPr>
          <w:trHeight w:val="300" w:hRule="atLeast"/>
        </w:trPr>
        <w:tc>
          <w:tcPr>
            <w:tcW w:w="2100" w:type="dxa"/>
            <w:tcMar>
              <w:left w:w="120" w:type="dxa"/>
            </w:tcMar>
            <w:vAlign w:val="center"/>
          </w:tcPr>
          <w:p w14:paraId="1E080FB1">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70265DE2">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418300AB">
            <w:pPr>
              <w:spacing w:line="240" w:lineRule="auto"/>
              <w:rPr>
                <w:sz w:val="28"/>
                <w:szCs w:val="28"/>
              </w:rPr>
            </w:pPr>
            <w:r>
              <w:rPr>
                <w:rFonts w:ascii="方正黑体_GBK" w:hAnsi="方正黑体_GBK" w:eastAsia="方正黑体_GBK" w:cs="宋体"/>
                <w:sz w:val="20"/>
                <w:szCs w:val="24"/>
              </w:rPr>
              <w:t>96008</w:t>
            </w:r>
          </w:p>
        </w:tc>
      </w:tr>
      <w:tr w14:paraId="1CD87BAC">
        <w:trPr>
          <w:trHeight w:val="300" w:hRule="atLeast"/>
        </w:trPr>
        <w:tc>
          <w:tcPr>
            <w:tcW w:w="2100" w:type="dxa"/>
            <w:tcMar>
              <w:left w:w="120" w:type="dxa"/>
            </w:tcMar>
            <w:vAlign w:val="center"/>
          </w:tcPr>
          <w:p w14:paraId="63767279">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6093980A">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21488595">
            <w:pPr>
              <w:spacing w:line="240" w:lineRule="auto"/>
              <w:rPr>
                <w:sz w:val="28"/>
                <w:szCs w:val="28"/>
              </w:rPr>
            </w:pPr>
            <w:r>
              <w:rPr>
                <w:rFonts w:ascii="方正黑体_GBK" w:hAnsi="方正黑体_GBK" w:eastAsia="方正黑体_GBK" w:cs="宋体"/>
                <w:sz w:val="20"/>
                <w:szCs w:val="24"/>
              </w:rPr>
              <w:t>96008</w:t>
            </w:r>
          </w:p>
        </w:tc>
      </w:tr>
      <w:tr w14:paraId="432788F3">
        <w:trPr>
          <w:trHeight w:val="300" w:hRule="atLeast"/>
        </w:trPr>
        <w:tc>
          <w:tcPr>
            <w:tcW w:w="2100" w:type="dxa"/>
            <w:tcMar>
              <w:left w:w="120" w:type="dxa"/>
            </w:tcMar>
            <w:vAlign w:val="center"/>
          </w:tcPr>
          <w:p w14:paraId="1902574F">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21F106D8">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2BC0D0F2">
            <w:pPr>
              <w:spacing w:line="240" w:lineRule="auto"/>
              <w:rPr>
                <w:sz w:val="28"/>
                <w:szCs w:val="28"/>
              </w:rPr>
            </w:pPr>
            <w:r>
              <w:rPr>
                <w:rFonts w:ascii="方正黑体_GBK" w:hAnsi="方正黑体_GBK" w:eastAsia="方正黑体_GBK" w:cs="宋体"/>
                <w:sz w:val="20"/>
                <w:szCs w:val="24"/>
              </w:rPr>
              <w:t>96008</w:t>
            </w:r>
          </w:p>
        </w:tc>
      </w:tr>
      <w:tr w14:paraId="6A5A8679">
        <w:trPr>
          <w:trHeight w:val="300" w:hRule="atLeast"/>
        </w:trPr>
        <w:tc>
          <w:tcPr>
            <w:tcW w:w="2100" w:type="dxa"/>
            <w:tcMar>
              <w:left w:w="120" w:type="dxa"/>
            </w:tcMar>
            <w:vAlign w:val="center"/>
          </w:tcPr>
          <w:p w14:paraId="7AF8EEA7">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0E054C5C">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55BFA72E">
            <w:pPr>
              <w:spacing w:line="240" w:lineRule="auto"/>
              <w:rPr>
                <w:sz w:val="28"/>
                <w:szCs w:val="28"/>
              </w:rPr>
            </w:pPr>
            <w:r>
              <w:rPr>
                <w:rFonts w:ascii="方正黑体_GBK" w:hAnsi="方正黑体_GBK" w:eastAsia="方正黑体_GBK" w:cs="宋体"/>
                <w:sz w:val="20"/>
                <w:szCs w:val="24"/>
              </w:rPr>
              <w:t>96008</w:t>
            </w:r>
          </w:p>
        </w:tc>
      </w:tr>
      <w:tr w14:paraId="3865FCA7">
        <w:trPr>
          <w:trHeight w:val="300" w:hRule="atLeast"/>
        </w:trPr>
        <w:tc>
          <w:tcPr>
            <w:tcW w:w="2100" w:type="dxa"/>
            <w:tcMar>
              <w:left w:w="120" w:type="dxa"/>
            </w:tcMar>
            <w:vAlign w:val="center"/>
          </w:tcPr>
          <w:p w14:paraId="27B9E575">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3763B414">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66EB4107">
            <w:pPr>
              <w:spacing w:line="240" w:lineRule="auto"/>
              <w:rPr>
                <w:sz w:val="28"/>
                <w:szCs w:val="28"/>
              </w:rPr>
            </w:pPr>
            <w:r>
              <w:rPr>
                <w:rFonts w:ascii="方正黑体_GBK" w:hAnsi="方正黑体_GBK" w:eastAsia="方正黑体_GBK" w:cs="宋体"/>
                <w:sz w:val="20"/>
                <w:szCs w:val="24"/>
              </w:rPr>
              <w:t>96008</w:t>
            </w:r>
          </w:p>
        </w:tc>
      </w:tr>
      <w:tr w14:paraId="3E9A28DB">
        <w:trPr>
          <w:trHeight w:val="300" w:hRule="atLeast"/>
        </w:trPr>
        <w:tc>
          <w:tcPr>
            <w:tcW w:w="2100" w:type="dxa"/>
            <w:tcMar>
              <w:left w:w="120" w:type="dxa"/>
            </w:tcMar>
            <w:vAlign w:val="center"/>
          </w:tcPr>
          <w:p w14:paraId="354C5070">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4424D372">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230CD64E">
            <w:pPr>
              <w:spacing w:line="240" w:lineRule="auto"/>
              <w:rPr>
                <w:sz w:val="28"/>
                <w:szCs w:val="28"/>
              </w:rPr>
            </w:pPr>
            <w:r>
              <w:rPr>
                <w:rFonts w:ascii="方正黑体_GBK" w:hAnsi="方正黑体_GBK" w:eastAsia="方正黑体_GBK" w:cs="宋体"/>
                <w:sz w:val="20"/>
                <w:szCs w:val="24"/>
              </w:rPr>
              <w:t>96008</w:t>
            </w:r>
          </w:p>
        </w:tc>
      </w:tr>
      <w:tr w14:paraId="5A22D074">
        <w:trPr>
          <w:trHeight w:val="300" w:hRule="atLeast"/>
        </w:trPr>
        <w:tc>
          <w:tcPr>
            <w:tcW w:w="2100" w:type="dxa"/>
            <w:tcMar>
              <w:left w:w="120" w:type="dxa"/>
            </w:tcMar>
            <w:vAlign w:val="center"/>
          </w:tcPr>
          <w:p w14:paraId="21F666AC">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2CB92210">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0A057E65">
            <w:pPr>
              <w:spacing w:line="240" w:lineRule="auto"/>
              <w:rPr>
                <w:sz w:val="28"/>
                <w:szCs w:val="28"/>
              </w:rPr>
            </w:pPr>
            <w:r>
              <w:rPr>
                <w:rFonts w:ascii="方正黑体_GBK" w:hAnsi="方正黑体_GBK" w:eastAsia="方正黑体_GBK" w:cs="宋体"/>
                <w:sz w:val="20"/>
                <w:szCs w:val="24"/>
              </w:rPr>
              <w:t>96008</w:t>
            </w:r>
          </w:p>
        </w:tc>
      </w:tr>
      <w:tr w14:paraId="10987493">
        <w:trPr>
          <w:trHeight w:val="300" w:hRule="atLeast"/>
        </w:trPr>
        <w:tc>
          <w:tcPr>
            <w:tcW w:w="2100" w:type="dxa"/>
            <w:tcMar>
              <w:left w:w="120" w:type="dxa"/>
            </w:tcMar>
            <w:vAlign w:val="center"/>
          </w:tcPr>
          <w:p w14:paraId="21C706A2">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1B84F6C7">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2EE34FE2">
            <w:pPr>
              <w:spacing w:line="240" w:lineRule="auto"/>
              <w:rPr>
                <w:sz w:val="28"/>
                <w:szCs w:val="28"/>
              </w:rPr>
            </w:pPr>
            <w:r>
              <w:rPr>
                <w:rFonts w:ascii="方正黑体_GBK" w:hAnsi="方正黑体_GBK" w:eastAsia="方正黑体_GBK" w:cs="宋体"/>
                <w:sz w:val="20"/>
                <w:szCs w:val="24"/>
              </w:rPr>
              <w:t>96008</w:t>
            </w:r>
          </w:p>
        </w:tc>
      </w:tr>
      <w:tr w14:paraId="70617691">
        <w:trPr>
          <w:trHeight w:val="300" w:hRule="atLeast"/>
        </w:trPr>
        <w:tc>
          <w:tcPr>
            <w:tcW w:w="2100" w:type="dxa"/>
            <w:tcMar>
              <w:left w:w="120" w:type="dxa"/>
            </w:tcMar>
            <w:vAlign w:val="center"/>
          </w:tcPr>
          <w:p w14:paraId="6D4842D9">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160CAB9D">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19EC8988">
            <w:pPr>
              <w:spacing w:line="240" w:lineRule="auto"/>
              <w:rPr>
                <w:sz w:val="28"/>
                <w:szCs w:val="28"/>
              </w:rPr>
            </w:pPr>
            <w:r>
              <w:rPr>
                <w:rFonts w:ascii="方正黑体_GBK" w:hAnsi="方正黑体_GBK" w:eastAsia="方正黑体_GBK" w:cs="宋体"/>
                <w:sz w:val="20"/>
                <w:szCs w:val="24"/>
              </w:rPr>
              <w:t>96008</w:t>
            </w:r>
          </w:p>
        </w:tc>
      </w:tr>
      <w:tr w14:paraId="2F2D5C01">
        <w:trPr>
          <w:trHeight w:val="300" w:hRule="atLeast"/>
        </w:trPr>
        <w:tc>
          <w:tcPr>
            <w:tcW w:w="2100" w:type="dxa"/>
            <w:tcMar>
              <w:left w:w="120" w:type="dxa"/>
            </w:tcMar>
            <w:vAlign w:val="center"/>
          </w:tcPr>
          <w:p w14:paraId="533D7914">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6BC806A1">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4792426A">
            <w:pPr>
              <w:spacing w:line="240" w:lineRule="auto"/>
              <w:rPr>
                <w:sz w:val="28"/>
                <w:szCs w:val="28"/>
              </w:rPr>
            </w:pPr>
            <w:r>
              <w:rPr>
                <w:rFonts w:ascii="方正黑体_GBK" w:hAnsi="方正黑体_GBK" w:eastAsia="方正黑体_GBK" w:cs="宋体"/>
                <w:sz w:val="20"/>
                <w:szCs w:val="24"/>
              </w:rPr>
              <w:t>96008</w:t>
            </w:r>
          </w:p>
        </w:tc>
      </w:tr>
      <w:tr w14:paraId="6997FFC4">
        <w:trPr>
          <w:trHeight w:val="300" w:hRule="atLeast"/>
        </w:trPr>
        <w:tc>
          <w:tcPr>
            <w:tcW w:w="2100" w:type="dxa"/>
            <w:tcMar>
              <w:left w:w="120" w:type="dxa"/>
            </w:tcMar>
            <w:vAlign w:val="center"/>
          </w:tcPr>
          <w:p w14:paraId="527DA851">
            <w:pPr>
              <w:spacing w:line="240" w:lineRule="auto"/>
              <w:rPr>
                <w:sz w:val="28"/>
                <w:szCs w:val="28"/>
              </w:rPr>
            </w:pPr>
            <w:r>
              <w:rPr>
                <w:rFonts w:ascii="方正黑体_GBK" w:hAnsi="方正黑体_GBK" w:eastAsia="方正黑体_GBK" w:cs="宋体"/>
                <w:sz w:val="20"/>
                <w:szCs w:val="24"/>
              </w:rPr>
              <w:t>江苏阜宁农村商业银行股份有限公司</w:t>
            </w:r>
          </w:p>
        </w:tc>
        <w:tc>
          <w:tcPr>
            <w:tcW w:w="4050" w:type="dxa"/>
            <w:tcMar>
              <w:left w:w="120" w:type="dxa"/>
            </w:tcMar>
            <w:vAlign w:val="center"/>
          </w:tcPr>
          <w:p w14:paraId="34CEEBD3">
            <w:pPr>
              <w:spacing w:line="240" w:lineRule="auto"/>
              <w:rPr>
                <w:sz w:val="28"/>
                <w:szCs w:val="28"/>
              </w:rPr>
            </w:pPr>
            <w:r>
              <w:rPr>
                <w:rFonts w:ascii="方正黑体_GBK" w:hAnsi="方正黑体_GBK" w:eastAsia="方正黑体_GBK" w:cs="宋体"/>
                <w:sz w:val="20"/>
                <w:szCs w:val="24"/>
              </w:rPr>
              <w:t>江苏省阜宁县城南新区上海路459号</w:t>
            </w:r>
          </w:p>
        </w:tc>
        <w:tc>
          <w:tcPr>
            <w:tcW w:w="1350" w:type="dxa"/>
            <w:tcMar>
              <w:left w:w="120" w:type="dxa"/>
            </w:tcMar>
            <w:vAlign w:val="center"/>
          </w:tcPr>
          <w:p w14:paraId="32BEFE8F">
            <w:pPr>
              <w:spacing w:line="240" w:lineRule="auto"/>
              <w:rPr>
                <w:sz w:val="28"/>
                <w:szCs w:val="28"/>
              </w:rPr>
            </w:pPr>
            <w:r>
              <w:rPr>
                <w:rFonts w:ascii="方正黑体_GBK" w:hAnsi="方正黑体_GBK" w:eastAsia="方正黑体_GBK" w:cs="宋体"/>
                <w:sz w:val="20"/>
                <w:szCs w:val="24"/>
              </w:rPr>
              <w:t>96008</w:t>
            </w:r>
          </w:p>
        </w:tc>
      </w:tr>
      <w:tr w14:paraId="2AE9D61B">
        <w:trPr>
          <w:trHeight w:val="300" w:hRule="atLeast"/>
        </w:trPr>
        <w:tc>
          <w:tcPr>
            <w:tcW w:w="2100" w:type="dxa"/>
            <w:tcMar>
              <w:left w:w="120" w:type="dxa"/>
            </w:tcMar>
            <w:vAlign w:val="center"/>
          </w:tcPr>
          <w:p w14:paraId="55B1A957">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3ED3D513">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008F01EC">
            <w:pPr>
              <w:spacing w:line="240" w:lineRule="auto"/>
              <w:rPr>
                <w:sz w:val="28"/>
                <w:szCs w:val="28"/>
              </w:rPr>
            </w:pPr>
            <w:r>
              <w:rPr>
                <w:rFonts w:ascii="方正黑体_GBK" w:hAnsi="方正黑体_GBK" w:eastAsia="方正黑体_GBK" w:cs="宋体"/>
                <w:sz w:val="20"/>
                <w:szCs w:val="24"/>
              </w:rPr>
              <w:t>96008</w:t>
            </w:r>
          </w:p>
        </w:tc>
      </w:tr>
      <w:tr w14:paraId="45162448">
        <w:trPr>
          <w:trHeight w:val="300" w:hRule="atLeast"/>
        </w:trPr>
        <w:tc>
          <w:tcPr>
            <w:tcW w:w="2100" w:type="dxa"/>
            <w:tcMar>
              <w:left w:w="120" w:type="dxa"/>
            </w:tcMar>
            <w:vAlign w:val="center"/>
          </w:tcPr>
          <w:p w14:paraId="41BBC628">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6400DC3B">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5DD6482A">
            <w:pPr>
              <w:spacing w:line="240" w:lineRule="auto"/>
              <w:rPr>
                <w:sz w:val="28"/>
                <w:szCs w:val="28"/>
              </w:rPr>
            </w:pPr>
            <w:r>
              <w:rPr>
                <w:rFonts w:ascii="方正黑体_GBK" w:hAnsi="方正黑体_GBK" w:eastAsia="方正黑体_GBK" w:cs="宋体"/>
                <w:sz w:val="20"/>
                <w:szCs w:val="24"/>
              </w:rPr>
              <w:t>96008</w:t>
            </w:r>
          </w:p>
        </w:tc>
      </w:tr>
      <w:tr w14:paraId="1E48BA99">
        <w:trPr>
          <w:trHeight w:val="300" w:hRule="atLeast"/>
        </w:trPr>
        <w:tc>
          <w:tcPr>
            <w:tcW w:w="2100" w:type="dxa"/>
            <w:tcMar>
              <w:left w:w="120" w:type="dxa"/>
            </w:tcMar>
            <w:vAlign w:val="center"/>
          </w:tcPr>
          <w:p w14:paraId="0D927019">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35122CCD">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5B03AC17">
            <w:pPr>
              <w:spacing w:line="240" w:lineRule="auto"/>
              <w:rPr>
                <w:sz w:val="28"/>
                <w:szCs w:val="28"/>
              </w:rPr>
            </w:pPr>
            <w:r>
              <w:rPr>
                <w:rFonts w:ascii="方正黑体_GBK" w:hAnsi="方正黑体_GBK" w:eastAsia="方正黑体_GBK" w:cs="宋体"/>
                <w:sz w:val="20"/>
                <w:szCs w:val="24"/>
              </w:rPr>
              <w:t>96008</w:t>
            </w:r>
          </w:p>
        </w:tc>
      </w:tr>
      <w:tr w14:paraId="5E3C2DFE">
        <w:trPr>
          <w:trHeight w:val="300" w:hRule="atLeast"/>
        </w:trPr>
        <w:tc>
          <w:tcPr>
            <w:tcW w:w="2100" w:type="dxa"/>
            <w:tcMar>
              <w:left w:w="120" w:type="dxa"/>
            </w:tcMar>
            <w:vAlign w:val="center"/>
          </w:tcPr>
          <w:p w14:paraId="56CC78F2">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546BF2D3">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78F034EE">
            <w:pPr>
              <w:spacing w:line="240" w:lineRule="auto"/>
              <w:rPr>
                <w:sz w:val="28"/>
                <w:szCs w:val="28"/>
              </w:rPr>
            </w:pPr>
            <w:r>
              <w:rPr>
                <w:rFonts w:ascii="方正黑体_GBK" w:hAnsi="方正黑体_GBK" w:eastAsia="方正黑体_GBK" w:cs="宋体"/>
                <w:sz w:val="20"/>
                <w:szCs w:val="24"/>
              </w:rPr>
              <w:t>96008</w:t>
            </w:r>
          </w:p>
        </w:tc>
      </w:tr>
      <w:tr w14:paraId="0FCB5E7D">
        <w:trPr>
          <w:trHeight w:val="300" w:hRule="atLeast"/>
        </w:trPr>
        <w:tc>
          <w:tcPr>
            <w:tcW w:w="2100" w:type="dxa"/>
            <w:tcMar>
              <w:left w:w="120" w:type="dxa"/>
            </w:tcMar>
            <w:vAlign w:val="center"/>
          </w:tcPr>
          <w:p w14:paraId="5815035B">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6DD5B13B">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16E378FD">
            <w:pPr>
              <w:spacing w:line="240" w:lineRule="auto"/>
              <w:rPr>
                <w:sz w:val="28"/>
                <w:szCs w:val="28"/>
              </w:rPr>
            </w:pPr>
            <w:r>
              <w:rPr>
                <w:rFonts w:ascii="方正黑体_GBK" w:hAnsi="方正黑体_GBK" w:eastAsia="方正黑体_GBK" w:cs="宋体"/>
                <w:sz w:val="20"/>
                <w:szCs w:val="24"/>
              </w:rPr>
              <w:t>96008</w:t>
            </w:r>
          </w:p>
        </w:tc>
      </w:tr>
      <w:tr w14:paraId="12C91FFE">
        <w:trPr>
          <w:trHeight w:val="300" w:hRule="atLeast"/>
        </w:trPr>
        <w:tc>
          <w:tcPr>
            <w:tcW w:w="2100" w:type="dxa"/>
            <w:tcMar>
              <w:left w:w="120" w:type="dxa"/>
            </w:tcMar>
            <w:vAlign w:val="center"/>
          </w:tcPr>
          <w:p w14:paraId="4A31E017">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5230483B">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060587CB">
            <w:pPr>
              <w:spacing w:line="240" w:lineRule="auto"/>
              <w:rPr>
                <w:sz w:val="28"/>
                <w:szCs w:val="28"/>
              </w:rPr>
            </w:pPr>
            <w:r>
              <w:rPr>
                <w:rFonts w:ascii="方正黑体_GBK" w:hAnsi="方正黑体_GBK" w:eastAsia="方正黑体_GBK" w:cs="宋体"/>
                <w:sz w:val="20"/>
                <w:szCs w:val="24"/>
              </w:rPr>
              <w:t>96008</w:t>
            </w:r>
          </w:p>
        </w:tc>
      </w:tr>
      <w:tr w14:paraId="7A946FDB">
        <w:trPr>
          <w:trHeight w:val="300" w:hRule="atLeast"/>
        </w:trPr>
        <w:tc>
          <w:tcPr>
            <w:tcW w:w="2100" w:type="dxa"/>
            <w:tcMar>
              <w:left w:w="120" w:type="dxa"/>
            </w:tcMar>
            <w:vAlign w:val="center"/>
          </w:tcPr>
          <w:p w14:paraId="56CF8653">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47B4E1EE">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7EDEF4B0">
            <w:pPr>
              <w:spacing w:line="240" w:lineRule="auto"/>
              <w:rPr>
                <w:sz w:val="28"/>
                <w:szCs w:val="28"/>
              </w:rPr>
            </w:pPr>
            <w:r>
              <w:rPr>
                <w:rFonts w:ascii="方正黑体_GBK" w:hAnsi="方正黑体_GBK" w:eastAsia="方正黑体_GBK" w:cs="宋体"/>
                <w:sz w:val="20"/>
                <w:szCs w:val="24"/>
              </w:rPr>
              <w:t>96008</w:t>
            </w:r>
          </w:p>
        </w:tc>
      </w:tr>
      <w:tr w14:paraId="05F7B018">
        <w:trPr>
          <w:trHeight w:val="300" w:hRule="atLeast"/>
        </w:trPr>
        <w:tc>
          <w:tcPr>
            <w:tcW w:w="2100" w:type="dxa"/>
            <w:tcMar>
              <w:left w:w="120" w:type="dxa"/>
            </w:tcMar>
            <w:vAlign w:val="center"/>
          </w:tcPr>
          <w:p w14:paraId="65210FB2">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408E6CFC">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00F631F2">
            <w:pPr>
              <w:spacing w:line="240" w:lineRule="auto"/>
              <w:rPr>
                <w:sz w:val="28"/>
                <w:szCs w:val="28"/>
              </w:rPr>
            </w:pPr>
            <w:r>
              <w:rPr>
                <w:rFonts w:ascii="方正黑体_GBK" w:hAnsi="方正黑体_GBK" w:eastAsia="方正黑体_GBK" w:cs="宋体"/>
                <w:sz w:val="20"/>
                <w:szCs w:val="24"/>
              </w:rPr>
              <w:t>96008</w:t>
            </w:r>
          </w:p>
        </w:tc>
      </w:tr>
      <w:tr w14:paraId="05502DCA">
        <w:trPr>
          <w:trHeight w:val="300" w:hRule="atLeast"/>
        </w:trPr>
        <w:tc>
          <w:tcPr>
            <w:tcW w:w="2100" w:type="dxa"/>
            <w:tcMar>
              <w:left w:w="120" w:type="dxa"/>
            </w:tcMar>
            <w:vAlign w:val="center"/>
          </w:tcPr>
          <w:p w14:paraId="681CC99A">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6ABB9CFD">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13475593">
            <w:pPr>
              <w:spacing w:line="240" w:lineRule="auto"/>
              <w:rPr>
                <w:sz w:val="28"/>
                <w:szCs w:val="28"/>
              </w:rPr>
            </w:pPr>
            <w:r>
              <w:rPr>
                <w:rFonts w:ascii="方正黑体_GBK" w:hAnsi="方正黑体_GBK" w:eastAsia="方正黑体_GBK" w:cs="宋体"/>
                <w:sz w:val="20"/>
                <w:szCs w:val="24"/>
              </w:rPr>
              <w:t>96008</w:t>
            </w:r>
          </w:p>
        </w:tc>
      </w:tr>
      <w:tr w14:paraId="1011D070">
        <w:trPr>
          <w:trHeight w:val="300" w:hRule="atLeast"/>
        </w:trPr>
        <w:tc>
          <w:tcPr>
            <w:tcW w:w="2100" w:type="dxa"/>
            <w:tcMar>
              <w:left w:w="120" w:type="dxa"/>
            </w:tcMar>
            <w:vAlign w:val="center"/>
          </w:tcPr>
          <w:p w14:paraId="1703B67A">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32ADE39B">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1F4024F8">
            <w:pPr>
              <w:spacing w:line="240" w:lineRule="auto"/>
              <w:rPr>
                <w:sz w:val="28"/>
                <w:szCs w:val="28"/>
              </w:rPr>
            </w:pPr>
            <w:r>
              <w:rPr>
                <w:rFonts w:ascii="方正黑体_GBK" w:hAnsi="方正黑体_GBK" w:eastAsia="方正黑体_GBK" w:cs="宋体"/>
                <w:sz w:val="20"/>
                <w:szCs w:val="24"/>
              </w:rPr>
              <w:t>96008</w:t>
            </w:r>
          </w:p>
        </w:tc>
      </w:tr>
      <w:tr w14:paraId="7500875B">
        <w:trPr>
          <w:trHeight w:val="300" w:hRule="atLeast"/>
        </w:trPr>
        <w:tc>
          <w:tcPr>
            <w:tcW w:w="2100" w:type="dxa"/>
            <w:tcMar>
              <w:left w:w="120" w:type="dxa"/>
            </w:tcMar>
            <w:vAlign w:val="center"/>
          </w:tcPr>
          <w:p w14:paraId="3A89BDE9">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5BA0C684">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0A43CA06">
            <w:pPr>
              <w:spacing w:line="240" w:lineRule="auto"/>
              <w:rPr>
                <w:sz w:val="28"/>
                <w:szCs w:val="28"/>
              </w:rPr>
            </w:pPr>
            <w:r>
              <w:rPr>
                <w:rFonts w:ascii="方正黑体_GBK" w:hAnsi="方正黑体_GBK" w:eastAsia="方正黑体_GBK" w:cs="宋体"/>
                <w:sz w:val="20"/>
                <w:szCs w:val="24"/>
              </w:rPr>
              <w:t>96008</w:t>
            </w:r>
          </w:p>
        </w:tc>
      </w:tr>
      <w:tr w14:paraId="1E0F2101">
        <w:trPr>
          <w:trHeight w:val="300" w:hRule="atLeast"/>
        </w:trPr>
        <w:tc>
          <w:tcPr>
            <w:tcW w:w="2100" w:type="dxa"/>
            <w:tcMar>
              <w:left w:w="120" w:type="dxa"/>
            </w:tcMar>
            <w:vAlign w:val="center"/>
          </w:tcPr>
          <w:p w14:paraId="33D7C207">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3CBA16C7">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6D252D51">
            <w:pPr>
              <w:spacing w:line="240" w:lineRule="auto"/>
              <w:rPr>
                <w:sz w:val="28"/>
                <w:szCs w:val="28"/>
              </w:rPr>
            </w:pPr>
            <w:r>
              <w:rPr>
                <w:rFonts w:ascii="方正黑体_GBK" w:hAnsi="方正黑体_GBK" w:eastAsia="方正黑体_GBK" w:cs="宋体"/>
                <w:sz w:val="20"/>
                <w:szCs w:val="24"/>
              </w:rPr>
              <w:t>96008</w:t>
            </w:r>
          </w:p>
        </w:tc>
      </w:tr>
      <w:tr w14:paraId="49C31A0A">
        <w:trPr>
          <w:trHeight w:val="300" w:hRule="atLeast"/>
        </w:trPr>
        <w:tc>
          <w:tcPr>
            <w:tcW w:w="2100" w:type="dxa"/>
            <w:tcMar>
              <w:left w:w="120" w:type="dxa"/>
            </w:tcMar>
            <w:vAlign w:val="center"/>
          </w:tcPr>
          <w:p w14:paraId="30A632EF">
            <w:pPr>
              <w:spacing w:line="240" w:lineRule="auto"/>
              <w:rPr>
                <w:sz w:val="28"/>
                <w:szCs w:val="28"/>
              </w:rPr>
            </w:pPr>
            <w:r>
              <w:rPr>
                <w:rFonts w:ascii="方正黑体_GBK" w:hAnsi="方正黑体_GBK" w:eastAsia="方正黑体_GBK" w:cs="宋体"/>
                <w:sz w:val="20"/>
                <w:szCs w:val="24"/>
              </w:rPr>
              <w:t>枣庄银行股份有限公司</w:t>
            </w:r>
          </w:p>
        </w:tc>
        <w:tc>
          <w:tcPr>
            <w:tcW w:w="4050" w:type="dxa"/>
            <w:tcMar>
              <w:left w:w="120" w:type="dxa"/>
            </w:tcMar>
            <w:vAlign w:val="center"/>
          </w:tcPr>
          <w:p w14:paraId="44A294D2">
            <w:pPr>
              <w:spacing w:line="240" w:lineRule="auto"/>
              <w:rPr>
                <w:sz w:val="28"/>
                <w:szCs w:val="28"/>
              </w:rPr>
            </w:pPr>
            <w:r>
              <w:rPr>
                <w:rFonts w:ascii="方正黑体_GBK" w:hAnsi="方正黑体_GBK" w:eastAsia="方正黑体_GBK" w:cs="宋体"/>
                <w:sz w:val="20"/>
                <w:szCs w:val="24"/>
              </w:rPr>
              <w:t>山东省枣庄市薛城区光明大道1666号</w:t>
            </w:r>
          </w:p>
        </w:tc>
        <w:tc>
          <w:tcPr>
            <w:tcW w:w="1350" w:type="dxa"/>
            <w:tcMar>
              <w:left w:w="120" w:type="dxa"/>
            </w:tcMar>
            <w:vAlign w:val="center"/>
          </w:tcPr>
          <w:p w14:paraId="4EFF051C">
            <w:pPr>
              <w:spacing w:line="240" w:lineRule="auto"/>
              <w:rPr>
                <w:sz w:val="28"/>
                <w:szCs w:val="28"/>
              </w:rPr>
            </w:pPr>
            <w:r>
              <w:rPr>
                <w:rFonts w:ascii="方正黑体_GBK" w:hAnsi="方正黑体_GBK" w:eastAsia="方正黑体_GBK" w:cs="宋体"/>
                <w:sz w:val="20"/>
                <w:szCs w:val="24"/>
              </w:rPr>
              <w:t>4008196588</w:t>
            </w:r>
          </w:p>
        </w:tc>
      </w:tr>
      <w:tr w14:paraId="2B3029BB">
        <w:trPr>
          <w:trHeight w:val="300" w:hRule="atLeast"/>
        </w:trPr>
        <w:tc>
          <w:tcPr>
            <w:tcW w:w="2100" w:type="dxa"/>
            <w:tcMar>
              <w:left w:w="120" w:type="dxa"/>
            </w:tcMar>
            <w:vAlign w:val="center"/>
          </w:tcPr>
          <w:p w14:paraId="7C0EEE31">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2280AF2E">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4FAF5870">
            <w:pPr>
              <w:spacing w:line="240" w:lineRule="auto"/>
              <w:rPr>
                <w:sz w:val="28"/>
                <w:szCs w:val="28"/>
              </w:rPr>
            </w:pPr>
            <w:r>
              <w:rPr>
                <w:rFonts w:ascii="方正黑体_GBK" w:hAnsi="方正黑体_GBK" w:eastAsia="方正黑体_GBK" w:cs="宋体"/>
                <w:sz w:val="20"/>
                <w:szCs w:val="24"/>
              </w:rPr>
              <w:t>0898-66505978</w:t>
            </w:r>
          </w:p>
        </w:tc>
      </w:tr>
      <w:tr w14:paraId="46FEBC61">
        <w:trPr>
          <w:trHeight w:val="300" w:hRule="atLeast"/>
        </w:trPr>
        <w:tc>
          <w:tcPr>
            <w:tcW w:w="2100" w:type="dxa"/>
            <w:tcMar>
              <w:left w:w="120" w:type="dxa"/>
            </w:tcMar>
            <w:vAlign w:val="center"/>
          </w:tcPr>
          <w:p w14:paraId="2D330195">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1FB6E3A1">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6067FC2F">
            <w:pPr>
              <w:spacing w:line="240" w:lineRule="auto"/>
              <w:rPr>
                <w:sz w:val="28"/>
                <w:szCs w:val="28"/>
              </w:rPr>
            </w:pPr>
            <w:r>
              <w:rPr>
                <w:rFonts w:ascii="方正黑体_GBK" w:hAnsi="方正黑体_GBK" w:eastAsia="方正黑体_GBK" w:cs="宋体"/>
                <w:sz w:val="20"/>
                <w:szCs w:val="24"/>
              </w:rPr>
              <w:t>96008</w:t>
            </w:r>
          </w:p>
        </w:tc>
      </w:tr>
      <w:tr w14:paraId="2CFAC307">
        <w:trPr>
          <w:trHeight w:val="300" w:hRule="atLeast"/>
        </w:trPr>
        <w:tc>
          <w:tcPr>
            <w:tcW w:w="2100" w:type="dxa"/>
            <w:tcMar>
              <w:left w:w="120" w:type="dxa"/>
            </w:tcMar>
            <w:vAlign w:val="center"/>
          </w:tcPr>
          <w:p w14:paraId="5ADE0D55">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4B18A282">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797E0087">
            <w:pPr>
              <w:spacing w:line="240" w:lineRule="auto"/>
              <w:rPr>
                <w:sz w:val="28"/>
                <w:szCs w:val="28"/>
              </w:rPr>
            </w:pPr>
            <w:r>
              <w:rPr>
                <w:rFonts w:ascii="方正黑体_GBK" w:hAnsi="方正黑体_GBK" w:eastAsia="方正黑体_GBK" w:cs="宋体"/>
                <w:sz w:val="20"/>
                <w:szCs w:val="24"/>
              </w:rPr>
              <w:t>96008</w:t>
            </w:r>
          </w:p>
        </w:tc>
      </w:tr>
      <w:tr w14:paraId="12050813">
        <w:trPr>
          <w:trHeight w:val="300" w:hRule="atLeast"/>
        </w:trPr>
        <w:tc>
          <w:tcPr>
            <w:tcW w:w="2100" w:type="dxa"/>
            <w:tcMar>
              <w:left w:w="120" w:type="dxa"/>
            </w:tcMar>
            <w:vAlign w:val="center"/>
          </w:tcPr>
          <w:p w14:paraId="62DE0228">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43AF9FA1">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109C6D6E">
            <w:pPr>
              <w:spacing w:line="240" w:lineRule="auto"/>
              <w:rPr>
                <w:sz w:val="28"/>
                <w:szCs w:val="28"/>
              </w:rPr>
            </w:pPr>
            <w:r>
              <w:rPr>
                <w:rFonts w:ascii="方正黑体_GBK" w:hAnsi="方正黑体_GBK" w:eastAsia="方正黑体_GBK" w:cs="宋体"/>
                <w:sz w:val="20"/>
                <w:szCs w:val="24"/>
              </w:rPr>
              <w:t>96008</w:t>
            </w:r>
          </w:p>
        </w:tc>
      </w:tr>
      <w:tr w14:paraId="2D0DD9B6">
        <w:trPr>
          <w:trHeight w:val="300" w:hRule="atLeast"/>
        </w:trPr>
        <w:tc>
          <w:tcPr>
            <w:tcW w:w="2100" w:type="dxa"/>
            <w:tcMar>
              <w:left w:w="120" w:type="dxa"/>
            </w:tcMar>
            <w:vAlign w:val="center"/>
          </w:tcPr>
          <w:p w14:paraId="4EFFAF2E">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686598F4">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2F319F17">
            <w:pPr>
              <w:spacing w:line="240" w:lineRule="auto"/>
              <w:rPr>
                <w:sz w:val="28"/>
                <w:szCs w:val="28"/>
              </w:rPr>
            </w:pPr>
            <w:r>
              <w:rPr>
                <w:rFonts w:ascii="方正黑体_GBK" w:hAnsi="方正黑体_GBK" w:eastAsia="方正黑体_GBK" w:cs="宋体"/>
                <w:sz w:val="20"/>
                <w:szCs w:val="24"/>
              </w:rPr>
              <w:t>96008</w:t>
            </w:r>
          </w:p>
        </w:tc>
      </w:tr>
      <w:tr w14:paraId="4958E0B8">
        <w:trPr>
          <w:trHeight w:val="300" w:hRule="atLeast"/>
        </w:trPr>
        <w:tc>
          <w:tcPr>
            <w:tcW w:w="2100" w:type="dxa"/>
            <w:tcMar>
              <w:left w:w="120" w:type="dxa"/>
            </w:tcMar>
            <w:vAlign w:val="center"/>
          </w:tcPr>
          <w:p w14:paraId="1D7ECD3A">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6A9E3B09">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4636FECF">
            <w:pPr>
              <w:spacing w:line="240" w:lineRule="auto"/>
              <w:rPr>
                <w:sz w:val="28"/>
                <w:szCs w:val="28"/>
              </w:rPr>
            </w:pPr>
            <w:r>
              <w:rPr>
                <w:rFonts w:ascii="方正黑体_GBK" w:hAnsi="方正黑体_GBK" w:eastAsia="方正黑体_GBK" w:cs="宋体"/>
                <w:sz w:val="20"/>
                <w:szCs w:val="24"/>
              </w:rPr>
              <w:t>96008</w:t>
            </w:r>
          </w:p>
        </w:tc>
      </w:tr>
      <w:tr w14:paraId="62618E03">
        <w:trPr>
          <w:trHeight w:val="300" w:hRule="atLeast"/>
        </w:trPr>
        <w:tc>
          <w:tcPr>
            <w:tcW w:w="2100" w:type="dxa"/>
            <w:tcMar>
              <w:left w:w="120" w:type="dxa"/>
            </w:tcMar>
            <w:vAlign w:val="center"/>
          </w:tcPr>
          <w:p w14:paraId="39F4CE98">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39018EF3">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340FEDF3">
            <w:pPr>
              <w:spacing w:line="240" w:lineRule="auto"/>
              <w:rPr>
                <w:sz w:val="28"/>
                <w:szCs w:val="28"/>
              </w:rPr>
            </w:pPr>
            <w:r>
              <w:rPr>
                <w:rFonts w:ascii="方正黑体_GBK" w:hAnsi="方正黑体_GBK" w:eastAsia="方正黑体_GBK" w:cs="宋体"/>
                <w:sz w:val="20"/>
                <w:szCs w:val="24"/>
              </w:rPr>
              <w:t>96065</w:t>
            </w:r>
          </w:p>
        </w:tc>
      </w:tr>
      <w:tr w14:paraId="0C4054D4">
        <w:trPr>
          <w:trHeight w:val="300" w:hRule="atLeast"/>
        </w:trPr>
        <w:tc>
          <w:tcPr>
            <w:tcW w:w="2100" w:type="dxa"/>
            <w:tcMar>
              <w:left w:w="120" w:type="dxa"/>
            </w:tcMar>
            <w:vAlign w:val="center"/>
          </w:tcPr>
          <w:p w14:paraId="0443C245">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5EF08837">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7184217A">
            <w:pPr>
              <w:spacing w:line="240" w:lineRule="auto"/>
              <w:rPr>
                <w:sz w:val="28"/>
                <w:szCs w:val="28"/>
              </w:rPr>
            </w:pPr>
            <w:r>
              <w:rPr>
                <w:rFonts w:ascii="方正黑体_GBK" w:hAnsi="方正黑体_GBK" w:eastAsia="方正黑体_GBK" w:cs="宋体"/>
                <w:sz w:val="20"/>
                <w:szCs w:val="24"/>
              </w:rPr>
              <w:t>96078</w:t>
            </w:r>
          </w:p>
        </w:tc>
      </w:tr>
      <w:tr w14:paraId="6AFA8B36">
        <w:trPr>
          <w:trHeight w:val="300" w:hRule="atLeast"/>
        </w:trPr>
        <w:tc>
          <w:tcPr>
            <w:tcW w:w="2100" w:type="dxa"/>
            <w:tcMar>
              <w:left w:w="120" w:type="dxa"/>
            </w:tcMar>
            <w:vAlign w:val="center"/>
          </w:tcPr>
          <w:p w14:paraId="71A9E9D3">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5217A56B">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4DDF8A1B">
            <w:pPr>
              <w:spacing w:line="240" w:lineRule="auto"/>
              <w:rPr>
                <w:sz w:val="28"/>
                <w:szCs w:val="28"/>
              </w:rPr>
            </w:pPr>
            <w:r>
              <w:rPr>
                <w:rFonts w:ascii="方正黑体_GBK" w:hAnsi="方正黑体_GBK" w:eastAsia="方正黑体_GBK" w:cs="宋体"/>
                <w:sz w:val="20"/>
                <w:szCs w:val="24"/>
              </w:rPr>
              <w:t>96008</w:t>
            </w:r>
          </w:p>
        </w:tc>
      </w:tr>
      <w:tr w14:paraId="107A5512">
        <w:trPr>
          <w:trHeight w:val="300" w:hRule="atLeast"/>
        </w:trPr>
        <w:tc>
          <w:tcPr>
            <w:tcW w:w="2100" w:type="dxa"/>
            <w:tcMar>
              <w:left w:w="120" w:type="dxa"/>
            </w:tcMar>
            <w:vAlign w:val="center"/>
          </w:tcPr>
          <w:p w14:paraId="31673A14">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1BD3A4C3">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404A1218">
            <w:pPr>
              <w:spacing w:line="240" w:lineRule="auto"/>
              <w:rPr>
                <w:sz w:val="28"/>
                <w:szCs w:val="28"/>
              </w:rPr>
            </w:pPr>
            <w:r>
              <w:rPr>
                <w:rFonts w:ascii="方正黑体_GBK" w:hAnsi="方正黑体_GBK" w:eastAsia="方正黑体_GBK" w:cs="宋体"/>
                <w:sz w:val="20"/>
                <w:szCs w:val="24"/>
              </w:rPr>
              <w:t>96008</w:t>
            </w:r>
          </w:p>
        </w:tc>
      </w:tr>
      <w:tr w14:paraId="4D5FC949">
        <w:trPr>
          <w:trHeight w:val="300" w:hRule="atLeast"/>
        </w:trPr>
        <w:tc>
          <w:tcPr>
            <w:tcW w:w="2100" w:type="dxa"/>
            <w:tcMar>
              <w:left w:w="120" w:type="dxa"/>
            </w:tcMar>
            <w:vAlign w:val="center"/>
          </w:tcPr>
          <w:p w14:paraId="2DB29EFF">
            <w:pPr>
              <w:spacing w:line="240" w:lineRule="auto"/>
              <w:rPr>
                <w:sz w:val="28"/>
                <w:szCs w:val="28"/>
              </w:rPr>
            </w:pPr>
            <w:r>
              <w:rPr>
                <w:rFonts w:ascii="方正黑体_GBK" w:hAnsi="方正黑体_GBK" w:eastAsia="方正黑体_GBK" w:cs="宋体"/>
                <w:sz w:val="20"/>
                <w:szCs w:val="24"/>
              </w:rPr>
              <w:t>廊坊银行股份有限公司</w:t>
            </w:r>
          </w:p>
        </w:tc>
        <w:tc>
          <w:tcPr>
            <w:tcW w:w="4050" w:type="dxa"/>
            <w:tcMar>
              <w:left w:w="120" w:type="dxa"/>
            </w:tcMar>
            <w:vAlign w:val="center"/>
          </w:tcPr>
          <w:p w14:paraId="11DCEF38">
            <w:pPr>
              <w:spacing w:line="240" w:lineRule="auto"/>
              <w:rPr>
                <w:sz w:val="28"/>
                <w:szCs w:val="28"/>
              </w:rPr>
            </w:pPr>
            <w:r>
              <w:rPr>
                <w:rFonts w:ascii="方正黑体_GBK" w:hAnsi="方正黑体_GBK" w:eastAsia="方正黑体_GBK" w:cs="宋体"/>
                <w:sz w:val="20"/>
                <w:szCs w:val="24"/>
              </w:rPr>
              <w:t>河北省廊坊市广阳区广阳道 31 号</w:t>
            </w:r>
          </w:p>
        </w:tc>
        <w:tc>
          <w:tcPr>
            <w:tcW w:w="1350" w:type="dxa"/>
            <w:tcMar>
              <w:left w:w="120" w:type="dxa"/>
            </w:tcMar>
            <w:vAlign w:val="center"/>
          </w:tcPr>
          <w:p w14:paraId="155E7C83">
            <w:pPr>
              <w:spacing w:line="240" w:lineRule="auto"/>
              <w:rPr>
                <w:sz w:val="28"/>
                <w:szCs w:val="28"/>
              </w:rPr>
            </w:pPr>
            <w:r>
              <w:rPr>
                <w:rFonts w:ascii="方正黑体_GBK" w:hAnsi="方正黑体_GBK" w:eastAsia="方正黑体_GBK" w:cs="宋体"/>
                <w:sz w:val="20"/>
                <w:szCs w:val="24"/>
              </w:rPr>
              <w:t>400-620-0099</w:t>
            </w:r>
          </w:p>
        </w:tc>
      </w:tr>
      <w:tr w14:paraId="1F915925">
        <w:trPr>
          <w:trHeight w:val="300" w:hRule="atLeast"/>
        </w:trPr>
        <w:tc>
          <w:tcPr>
            <w:tcW w:w="2100" w:type="dxa"/>
            <w:tcMar>
              <w:left w:w="120" w:type="dxa"/>
            </w:tcMar>
            <w:vAlign w:val="center"/>
          </w:tcPr>
          <w:p w14:paraId="1E402A92">
            <w:pPr>
              <w:spacing w:line="240" w:lineRule="auto"/>
              <w:rPr>
                <w:sz w:val="28"/>
                <w:szCs w:val="28"/>
              </w:rPr>
            </w:pPr>
            <w:r>
              <w:rPr>
                <w:rFonts w:ascii="方正黑体_GBK" w:hAnsi="方正黑体_GBK" w:eastAsia="方正黑体_GBK" w:cs="宋体"/>
                <w:sz w:val="20"/>
                <w:szCs w:val="24"/>
              </w:rPr>
              <w:t>乌鲁木齐银行股份有限公司</w:t>
            </w:r>
          </w:p>
        </w:tc>
        <w:tc>
          <w:tcPr>
            <w:tcW w:w="4050" w:type="dxa"/>
            <w:tcMar>
              <w:left w:w="120" w:type="dxa"/>
            </w:tcMar>
            <w:vAlign w:val="center"/>
          </w:tcPr>
          <w:p w14:paraId="7C439B26">
            <w:pPr>
              <w:spacing w:line="240" w:lineRule="auto"/>
              <w:rPr>
                <w:sz w:val="28"/>
                <w:szCs w:val="28"/>
              </w:rPr>
            </w:pPr>
            <w:r>
              <w:rPr>
                <w:rFonts w:ascii="方正黑体_GBK" w:hAnsi="方正黑体_GBK" w:eastAsia="方正黑体_GBK" w:cs="宋体"/>
                <w:sz w:val="20"/>
                <w:szCs w:val="24"/>
              </w:rPr>
              <w:t>新疆乌鲁木齐市水磨沟区会展大道 599 号新疆财富中心 A 座 4-31 层</w:t>
            </w:r>
          </w:p>
        </w:tc>
        <w:tc>
          <w:tcPr>
            <w:tcW w:w="1350" w:type="dxa"/>
            <w:tcMar>
              <w:left w:w="120" w:type="dxa"/>
            </w:tcMar>
            <w:vAlign w:val="center"/>
          </w:tcPr>
          <w:p w14:paraId="7DD2262B">
            <w:pPr>
              <w:spacing w:line="240" w:lineRule="auto"/>
              <w:rPr>
                <w:sz w:val="28"/>
                <w:szCs w:val="28"/>
              </w:rPr>
            </w:pPr>
            <w:r>
              <w:rPr>
                <w:rFonts w:ascii="方正黑体_GBK" w:hAnsi="方正黑体_GBK" w:eastAsia="方正黑体_GBK" w:cs="宋体"/>
                <w:sz w:val="20"/>
                <w:szCs w:val="24"/>
              </w:rPr>
              <w:t>0991-96518</w:t>
            </w:r>
          </w:p>
        </w:tc>
      </w:tr>
      <w:tr w14:paraId="59D21084">
        <w:trPr>
          <w:trHeight w:val="300" w:hRule="atLeast"/>
        </w:trPr>
        <w:tc>
          <w:tcPr>
            <w:tcW w:w="2100" w:type="dxa"/>
            <w:tcMar>
              <w:left w:w="120" w:type="dxa"/>
            </w:tcMar>
            <w:vAlign w:val="center"/>
          </w:tcPr>
          <w:p w14:paraId="08D5C9A5">
            <w:pPr>
              <w:spacing w:line="240" w:lineRule="auto"/>
              <w:rPr>
                <w:sz w:val="28"/>
                <w:szCs w:val="28"/>
              </w:rPr>
            </w:pPr>
            <w:r>
              <w:rPr>
                <w:rFonts w:ascii="方正黑体_GBK" w:hAnsi="方正黑体_GBK" w:eastAsia="方正黑体_GBK" w:cs="宋体"/>
                <w:sz w:val="20"/>
                <w:szCs w:val="24"/>
              </w:rPr>
              <w:t>徽商银行股份有限公司</w:t>
            </w:r>
          </w:p>
        </w:tc>
        <w:tc>
          <w:tcPr>
            <w:tcW w:w="4050" w:type="dxa"/>
            <w:tcMar>
              <w:left w:w="120" w:type="dxa"/>
            </w:tcMar>
            <w:vAlign w:val="center"/>
          </w:tcPr>
          <w:p w14:paraId="30683F25">
            <w:pPr>
              <w:spacing w:line="240" w:lineRule="auto"/>
              <w:rPr>
                <w:sz w:val="28"/>
                <w:szCs w:val="28"/>
              </w:rPr>
            </w:pPr>
            <w:r>
              <w:rPr>
                <w:rFonts w:ascii="方正黑体_GBK" w:hAnsi="方正黑体_GBK" w:eastAsia="方正黑体_GBK" w:cs="宋体"/>
                <w:sz w:val="20"/>
                <w:szCs w:val="24"/>
              </w:rPr>
              <w:t>安徽省合肥市云谷路1699号徽银大厦</w:t>
            </w:r>
          </w:p>
        </w:tc>
        <w:tc>
          <w:tcPr>
            <w:tcW w:w="1350" w:type="dxa"/>
            <w:tcMar>
              <w:left w:w="120" w:type="dxa"/>
            </w:tcMar>
            <w:vAlign w:val="center"/>
          </w:tcPr>
          <w:p w14:paraId="3A4D35C3">
            <w:pPr>
              <w:spacing w:line="240" w:lineRule="auto"/>
              <w:rPr>
                <w:sz w:val="28"/>
                <w:szCs w:val="28"/>
              </w:rPr>
            </w:pPr>
            <w:r>
              <w:rPr>
                <w:rFonts w:ascii="方正黑体_GBK" w:hAnsi="方正黑体_GBK" w:eastAsia="方正黑体_GBK" w:cs="宋体"/>
                <w:sz w:val="20"/>
                <w:szCs w:val="24"/>
              </w:rPr>
              <w:t>40088-96588</w:t>
            </w:r>
          </w:p>
        </w:tc>
      </w:tr>
      <w:tr w14:paraId="22548602">
        <w:trPr>
          <w:trHeight w:val="300" w:hRule="atLeast"/>
        </w:trPr>
        <w:tc>
          <w:tcPr>
            <w:tcW w:w="2100" w:type="dxa"/>
            <w:tcMar>
              <w:left w:w="120" w:type="dxa"/>
            </w:tcMar>
            <w:vAlign w:val="center"/>
          </w:tcPr>
          <w:p w14:paraId="5F6B83CC">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61826871">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39764F38">
            <w:pPr>
              <w:spacing w:line="240" w:lineRule="auto"/>
              <w:rPr>
                <w:sz w:val="28"/>
                <w:szCs w:val="28"/>
              </w:rPr>
            </w:pPr>
            <w:r>
              <w:rPr>
                <w:rFonts w:ascii="方正黑体_GBK" w:hAnsi="方正黑体_GBK" w:eastAsia="方正黑体_GBK" w:cs="宋体"/>
                <w:sz w:val="20"/>
                <w:szCs w:val="24"/>
              </w:rPr>
              <w:t>95097</w:t>
            </w:r>
          </w:p>
        </w:tc>
      </w:tr>
      <w:tr w14:paraId="54666A0E">
        <w:trPr>
          <w:trHeight w:val="300" w:hRule="atLeast"/>
        </w:trPr>
        <w:tc>
          <w:tcPr>
            <w:tcW w:w="2100" w:type="dxa"/>
            <w:tcMar>
              <w:left w:w="120" w:type="dxa"/>
            </w:tcMar>
            <w:vAlign w:val="center"/>
          </w:tcPr>
          <w:p w14:paraId="55B300DB">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4ED690A4">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32C37775">
            <w:pPr>
              <w:spacing w:line="240" w:lineRule="auto"/>
              <w:rPr>
                <w:sz w:val="28"/>
                <w:szCs w:val="28"/>
              </w:rPr>
            </w:pPr>
            <w:r>
              <w:rPr>
                <w:rFonts w:ascii="方正黑体_GBK" w:hAnsi="方正黑体_GBK" w:eastAsia="方正黑体_GBK" w:cs="宋体"/>
                <w:sz w:val="20"/>
                <w:szCs w:val="24"/>
              </w:rPr>
              <w:t>96008</w:t>
            </w:r>
          </w:p>
        </w:tc>
      </w:tr>
      <w:tr w14:paraId="786DCA3A">
        <w:trPr>
          <w:trHeight w:val="300" w:hRule="atLeast"/>
        </w:trPr>
        <w:tc>
          <w:tcPr>
            <w:tcW w:w="2100" w:type="dxa"/>
            <w:tcMar>
              <w:left w:w="120" w:type="dxa"/>
            </w:tcMar>
            <w:vAlign w:val="center"/>
          </w:tcPr>
          <w:p w14:paraId="36548F6E">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039325FE">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6CCEDFEC">
            <w:pPr>
              <w:spacing w:line="240" w:lineRule="auto"/>
              <w:rPr>
                <w:sz w:val="28"/>
                <w:szCs w:val="28"/>
              </w:rPr>
            </w:pPr>
            <w:r>
              <w:rPr>
                <w:rFonts w:ascii="方正黑体_GBK" w:hAnsi="方正黑体_GBK" w:eastAsia="方正黑体_GBK" w:cs="宋体"/>
                <w:sz w:val="20"/>
                <w:szCs w:val="24"/>
              </w:rPr>
              <w:t>0351-96588</w:t>
            </w:r>
          </w:p>
        </w:tc>
      </w:tr>
      <w:tr w14:paraId="5B8C147A">
        <w:trPr>
          <w:trHeight w:val="300" w:hRule="atLeast"/>
        </w:trPr>
        <w:tc>
          <w:tcPr>
            <w:tcW w:w="2100" w:type="dxa"/>
            <w:tcMar>
              <w:left w:w="120" w:type="dxa"/>
            </w:tcMar>
            <w:vAlign w:val="center"/>
          </w:tcPr>
          <w:p w14:paraId="23DF497C">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0B2358A5">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37DCC872">
            <w:pPr>
              <w:spacing w:line="240" w:lineRule="auto"/>
              <w:rPr>
                <w:sz w:val="28"/>
                <w:szCs w:val="28"/>
              </w:rPr>
            </w:pPr>
            <w:r>
              <w:rPr>
                <w:rFonts w:ascii="方正黑体_GBK" w:hAnsi="方正黑体_GBK" w:eastAsia="方正黑体_GBK" w:cs="宋体"/>
                <w:sz w:val="20"/>
                <w:szCs w:val="24"/>
              </w:rPr>
              <w:t>96008</w:t>
            </w:r>
          </w:p>
        </w:tc>
      </w:tr>
      <w:tr w14:paraId="79B53948">
        <w:trPr>
          <w:trHeight w:val="300" w:hRule="atLeast"/>
        </w:trPr>
        <w:tc>
          <w:tcPr>
            <w:tcW w:w="2100" w:type="dxa"/>
            <w:tcMar>
              <w:left w:w="120" w:type="dxa"/>
            </w:tcMar>
            <w:vAlign w:val="center"/>
          </w:tcPr>
          <w:p w14:paraId="0B8CB10B">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2574BAEE">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113C086C">
            <w:pPr>
              <w:spacing w:line="240" w:lineRule="auto"/>
              <w:rPr>
                <w:sz w:val="28"/>
                <w:szCs w:val="28"/>
              </w:rPr>
            </w:pPr>
            <w:r>
              <w:rPr>
                <w:rFonts w:ascii="方正黑体_GBK" w:hAnsi="方正黑体_GBK" w:eastAsia="方正黑体_GBK" w:cs="宋体"/>
                <w:sz w:val="20"/>
                <w:szCs w:val="24"/>
              </w:rPr>
              <w:t>010-66426500</w:t>
            </w:r>
          </w:p>
        </w:tc>
      </w:tr>
      <w:tr w14:paraId="1FD6055B">
        <w:trPr>
          <w:trHeight w:val="300" w:hRule="atLeast"/>
        </w:trPr>
        <w:tc>
          <w:tcPr>
            <w:tcW w:w="2100" w:type="dxa"/>
            <w:tcMar>
              <w:left w:w="120" w:type="dxa"/>
            </w:tcMar>
            <w:vAlign w:val="center"/>
          </w:tcPr>
          <w:p w14:paraId="6CCFDA93">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30A0C443">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0DE629CC">
            <w:pPr>
              <w:spacing w:line="240" w:lineRule="auto"/>
              <w:rPr>
                <w:sz w:val="28"/>
                <w:szCs w:val="28"/>
              </w:rPr>
            </w:pPr>
            <w:r>
              <w:rPr>
                <w:rFonts w:ascii="方正黑体_GBK" w:hAnsi="方正黑体_GBK" w:eastAsia="方正黑体_GBK" w:cs="宋体"/>
                <w:sz w:val="20"/>
                <w:szCs w:val="24"/>
              </w:rPr>
              <w:t>96008</w:t>
            </w:r>
          </w:p>
        </w:tc>
      </w:tr>
      <w:tr w14:paraId="50D7101D">
        <w:trPr>
          <w:trHeight w:val="300" w:hRule="atLeast"/>
        </w:trPr>
        <w:tc>
          <w:tcPr>
            <w:tcW w:w="2100" w:type="dxa"/>
            <w:tcMar>
              <w:left w:w="120" w:type="dxa"/>
            </w:tcMar>
            <w:vAlign w:val="center"/>
          </w:tcPr>
          <w:p w14:paraId="664B8F10">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6A25FB53">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0F46AD5C">
            <w:pPr>
              <w:spacing w:line="240" w:lineRule="auto"/>
              <w:rPr>
                <w:sz w:val="28"/>
                <w:szCs w:val="28"/>
              </w:rPr>
            </w:pPr>
            <w:r>
              <w:rPr>
                <w:rFonts w:ascii="方正黑体_GBK" w:hAnsi="方正黑体_GBK" w:eastAsia="方正黑体_GBK" w:cs="宋体"/>
                <w:sz w:val="20"/>
                <w:szCs w:val="24"/>
              </w:rPr>
              <w:t>96008</w:t>
            </w:r>
          </w:p>
        </w:tc>
      </w:tr>
      <w:tr w14:paraId="564ADE43">
        <w:trPr>
          <w:trHeight w:val="300" w:hRule="atLeast"/>
        </w:trPr>
        <w:tc>
          <w:tcPr>
            <w:tcW w:w="2100" w:type="dxa"/>
            <w:tcMar>
              <w:left w:w="120" w:type="dxa"/>
            </w:tcMar>
            <w:vAlign w:val="center"/>
          </w:tcPr>
          <w:p w14:paraId="22EEB092">
            <w:pPr>
              <w:spacing w:line="240" w:lineRule="auto"/>
              <w:rPr>
                <w:sz w:val="28"/>
                <w:szCs w:val="28"/>
              </w:rPr>
            </w:pPr>
            <w:r>
              <w:rPr>
                <w:rFonts w:ascii="方正黑体_GBK" w:hAnsi="方正黑体_GBK" w:eastAsia="方正黑体_GBK" w:cs="宋体"/>
                <w:sz w:val="20"/>
                <w:szCs w:val="24"/>
              </w:rPr>
              <w:t>兰州银行股份有限公司</w:t>
            </w:r>
          </w:p>
        </w:tc>
        <w:tc>
          <w:tcPr>
            <w:tcW w:w="4050" w:type="dxa"/>
            <w:tcMar>
              <w:left w:w="120" w:type="dxa"/>
            </w:tcMar>
            <w:vAlign w:val="center"/>
          </w:tcPr>
          <w:p w14:paraId="75DD86BC">
            <w:pPr>
              <w:spacing w:line="240" w:lineRule="auto"/>
              <w:rPr>
                <w:sz w:val="28"/>
                <w:szCs w:val="28"/>
              </w:rPr>
            </w:pPr>
            <w:r>
              <w:rPr>
                <w:rFonts w:ascii="方正黑体_GBK" w:hAnsi="方正黑体_GBK" w:eastAsia="方正黑体_GBK" w:cs="宋体"/>
                <w:sz w:val="20"/>
                <w:szCs w:val="24"/>
              </w:rPr>
              <w:t>甘肃省兰州市城关区酒泉路 211 号</w:t>
            </w:r>
          </w:p>
        </w:tc>
        <w:tc>
          <w:tcPr>
            <w:tcW w:w="1350" w:type="dxa"/>
            <w:tcMar>
              <w:left w:w="120" w:type="dxa"/>
            </w:tcMar>
            <w:vAlign w:val="center"/>
          </w:tcPr>
          <w:p w14:paraId="7CA6C4F8">
            <w:pPr>
              <w:spacing w:line="240" w:lineRule="auto"/>
              <w:rPr>
                <w:sz w:val="28"/>
                <w:szCs w:val="28"/>
              </w:rPr>
            </w:pPr>
            <w:r>
              <w:rPr>
                <w:rFonts w:ascii="方正黑体_GBK" w:hAnsi="方正黑体_GBK" w:eastAsia="方正黑体_GBK" w:cs="宋体"/>
                <w:sz w:val="20"/>
                <w:szCs w:val="24"/>
              </w:rPr>
              <w:t>96799</w:t>
            </w:r>
          </w:p>
        </w:tc>
      </w:tr>
      <w:tr w14:paraId="6FDEF19B">
        <w:trPr>
          <w:trHeight w:val="300" w:hRule="atLeast"/>
        </w:trPr>
        <w:tc>
          <w:tcPr>
            <w:tcW w:w="2100" w:type="dxa"/>
            <w:tcMar>
              <w:left w:w="120" w:type="dxa"/>
            </w:tcMar>
            <w:vAlign w:val="center"/>
          </w:tcPr>
          <w:p w14:paraId="2CE6F2F0">
            <w:pPr>
              <w:spacing w:line="240" w:lineRule="auto"/>
              <w:rPr>
                <w:sz w:val="28"/>
                <w:szCs w:val="28"/>
              </w:rPr>
            </w:pPr>
            <w:r>
              <w:rPr>
                <w:rFonts w:ascii="方正黑体_GBK" w:hAnsi="方正黑体_GBK" w:eastAsia="方正黑体_GBK" w:cs="宋体"/>
                <w:sz w:val="20"/>
                <w:szCs w:val="24"/>
              </w:rPr>
              <w:t>江苏灌南农村商业银行股份有限公司</w:t>
            </w:r>
          </w:p>
        </w:tc>
        <w:tc>
          <w:tcPr>
            <w:tcW w:w="4050" w:type="dxa"/>
            <w:tcMar>
              <w:left w:w="120" w:type="dxa"/>
            </w:tcMar>
            <w:vAlign w:val="center"/>
          </w:tcPr>
          <w:p w14:paraId="4382A49C">
            <w:pPr>
              <w:spacing w:line="240" w:lineRule="auto"/>
              <w:rPr>
                <w:sz w:val="28"/>
                <w:szCs w:val="28"/>
              </w:rPr>
            </w:pPr>
            <w:r>
              <w:rPr>
                <w:rFonts w:ascii="方正黑体_GBK" w:hAnsi="方正黑体_GBK" w:eastAsia="方正黑体_GBK" w:cs="宋体"/>
                <w:sz w:val="20"/>
                <w:szCs w:val="24"/>
              </w:rPr>
              <w:t>江苏省连云港市灌南县人民路29号</w:t>
            </w:r>
          </w:p>
        </w:tc>
        <w:tc>
          <w:tcPr>
            <w:tcW w:w="1350" w:type="dxa"/>
            <w:tcMar>
              <w:left w:w="120" w:type="dxa"/>
            </w:tcMar>
            <w:vAlign w:val="center"/>
          </w:tcPr>
          <w:p w14:paraId="5C5634E5">
            <w:pPr>
              <w:spacing w:line="240" w:lineRule="auto"/>
              <w:rPr>
                <w:sz w:val="28"/>
                <w:szCs w:val="28"/>
              </w:rPr>
            </w:pPr>
            <w:r>
              <w:rPr>
                <w:rFonts w:ascii="方正黑体_GBK" w:hAnsi="方正黑体_GBK" w:eastAsia="方正黑体_GBK" w:cs="宋体"/>
                <w:sz w:val="20"/>
                <w:szCs w:val="24"/>
              </w:rPr>
              <w:t>96008</w:t>
            </w:r>
          </w:p>
        </w:tc>
      </w:tr>
      <w:tr w14:paraId="304B7E5D">
        <w:trPr>
          <w:trHeight w:val="300" w:hRule="atLeast"/>
        </w:trPr>
        <w:tc>
          <w:tcPr>
            <w:tcW w:w="2100" w:type="dxa"/>
            <w:tcMar>
              <w:left w:w="120" w:type="dxa"/>
            </w:tcMar>
            <w:vAlign w:val="center"/>
          </w:tcPr>
          <w:p w14:paraId="24E20E54">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1D5769EA">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169E1C86">
            <w:pPr>
              <w:spacing w:line="240" w:lineRule="auto"/>
              <w:rPr>
                <w:sz w:val="28"/>
                <w:szCs w:val="28"/>
              </w:rPr>
            </w:pPr>
            <w:r>
              <w:rPr>
                <w:rFonts w:ascii="方正黑体_GBK" w:hAnsi="方正黑体_GBK" w:eastAsia="方正黑体_GBK" w:cs="宋体"/>
                <w:sz w:val="20"/>
                <w:szCs w:val="24"/>
              </w:rPr>
              <w:t>0546-96588/400-6296588</w:t>
            </w:r>
          </w:p>
        </w:tc>
      </w:tr>
      <w:tr w14:paraId="0930CEC0">
        <w:trPr>
          <w:trHeight w:val="300" w:hRule="atLeast"/>
        </w:trPr>
        <w:tc>
          <w:tcPr>
            <w:tcW w:w="2100" w:type="dxa"/>
            <w:tcMar>
              <w:left w:w="120" w:type="dxa"/>
            </w:tcMar>
            <w:vAlign w:val="center"/>
          </w:tcPr>
          <w:p w14:paraId="56A8B997">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060F1224">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679A7502">
            <w:pPr>
              <w:spacing w:line="240" w:lineRule="auto"/>
              <w:rPr>
                <w:sz w:val="28"/>
                <w:szCs w:val="28"/>
              </w:rPr>
            </w:pPr>
            <w:r>
              <w:rPr>
                <w:rFonts w:ascii="方正黑体_GBK" w:hAnsi="方正黑体_GBK" w:eastAsia="方正黑体_GBK" w:cs="宋体"/>
                <w:sz w:val="20"/>
                <w:szCs w:val="24"/>
              </w:rPr>
              <w:t>96008</w:t>
            </w:r>
          </w:p>
        </w:tc>
      </w:tr>
      <w:tr w14:paraId="0E7E412C">
        <w:trPr>
          <w:trHeight w:val="300" w:hRule="atLeast"/>
        </w:trPr>
        <w:tc>
          <w:tcPr>
            <w:tcW w:w="2100" w:type="dxa"/>
            <w:tcMar>
              <w:left w:w="120" w:type="dxa"/>
            </w:tcMar>
            <w:vAlign w:val="center"/>
          </w:tcPr>
          <w:p w14:paraId="54C7964E">
            <w:pPr>
              <w:spacing w:line="240" w:lineRule="auto"/>
              <w:rPr>
                <w:sz w:val="28"/>
                <w:szCs w:val="28"/>
              </w:rPr>
            </w:pPr>
            <w:r>
              <w:rPr>
                <w:rFonts w:ascii="方正黑体_GBK" w:hAnsi="方正黑体_GBK" w:eastAsia="方正黑体_GBK" w:cs="宋体"/>
                <w:sz w:val="20"/>
                <w:szCs w:val="24"/>
              </w:rPr>
              <w:t>交通银行股份有限公司</w:t>
            </w:r>
          </w:p>
        </w:tc>
        <w:tc>
          <w:tcPr>
            <w:tcW w:w="4050" w:type="dxa"/>
            <w:tcMar>
              <w:left w:w="120" w:type="dxa"/>
            </w:tcMar>
            <w:vAlign w:val="center"/>
          </w:tcPr>
          <w:p w14:paraId="5CA1D207">
            <w:pPr>
              <w:spacing w:line="240" w:lineRule="auto"/>
              <w:rPr>
                <w:sz w:val="28"/>
                <w:szCs w:val="28"/>
              </w:rPr>
            </w:pPr>
            <w:r>
              <w:rPr>
                <w:rFonts w:ascii="方正黑体_GBK" w:hAnsi="方正黑体_GBK" w:eastAsia="方正黑体_GBK" w:cs="宋体"/>
                <w:sz w:val="20"/>
                <w:szCs w:val="24"/>
              </w:rPr>
              <w:t>上海市浦东新区银城中路188号</w:t>
            </w:r>
          </w:p>
        </w:tc>
        <w:tc>
          <w:tcPr>
            <w:tcW w:w="1350" w:type="dxa"/>
            <w:tcMar>
              <w:left w:w="120" w:type="dxa"/>
            </w:tcMar>
            <w:vAlign w:val="center"/>
          </w:tcPr>
          <w:p w14:paraId="6AB4E78A">
            <w:pPr>
              <w:spacing w:line="240" w:lineRule="auto"/>
              <w:rPr>
                <w:sz w:val="28"/>
                <w:szCs w:val="28"/>
              </w:rPr>
            </w:pPr>
            <w:r>
              <w:rPr>
                <w:rFonts w:ascii="方正黑体_GBK" w:hAnsi="方正黑体_GBK" w:eastAsia="方正黑体_GBK" w:cs="宋体"/>
                <w:sz w:val="20"/>
                <w:szCs w:val="24"/>
              </w:rPr>
              <w:t>95559</w:t>
            </w:r>
          </w:p>
        </w:tc>
      </w:tr>
      <w:tr w14:paraId="6AC47B9F">
        <w:trPr>
          <w:trHeight w:val="300" w:hRule="atLeast"/>
        </w:trPr>
        <w:tc>
          <w:tcPr>
            <w:tcW w:w="2100" w:type="dxa"/>
            <w:tcMar>
              <w:left w:w="120" w:type="dxa"/>
            </w:tcMar>
            <w:vAlign w:val="center"/>
          </w:tcPr>
          <w:p w14:paraId="0D50F906">
            <w:pPr>
              <w:spacing w:line="240" w:lineRule="auto"/>
              <w:rPr>
                <w:sz w:val="28"/>
                <w:szCs w:val="28"/>
              </w:rPr>
            </w:pPr>
            <w:r>
              <w:rPr>
                <w:rFonts w:ascii="方正黑体_GBK" w:hAnsi="方正黑体_GBK" w:eastAsia="方正黑体_GBK" w:cs="宋体"/>
                <w:sz w:val="20"/>
                <w:szCs w:val="24"/>
              </w:rPr>
              <w:t>甘肃银行股份有限公司</w:t>
            </w:r>
          </w:p>
        </w:tc>
        <w:tc>
          <w:tcPr>
            <w:tcW w:w="4050" w:type="dxa"/>
            <w:tcMar>
              <w:left w:w="120" w:type="dxa"/>
            </w:tcMar>
            <w:vAlign w:val="center"/>
          </w:tcPr>
          <w:p w14:paraId="2818743D">
            <w:pPr>
              <w:spacing w:line="240" w:lineRule="auto"/>
              <w:rPr>
                <w:sz w:val="28"/>
                <w:szCs w:val="28"/>
              </w:rPr>
            </w:pPr>
            <w:r>
              <w:rPr>
                <w:rFonts w:ascii="方正黑体_GBK" w:hAnsi="方正黑体_GBK" w:eastAsia="方正黑体_GBK" w:cs="宋体"/>
                <w:sz w:val="20"/>
                <w:szCs w:val="24"/>
              </w:rPr>
              <w:t>甘肃省兰州市城关区东岗西路 525-1 号甘肃银行大厦</w:t>
            </w:r>
          </w:p>
        </w:tc>
        <w:tc>
          <w:tcPr>
            <w:tcW w:w="1350" w:type="dxa"/>
            <w:tcMar>
              <w:left w:w="120" w:type="dxa"/>
            </w:tcMar>
            <w:vAlign w:val="center"/>
          </w:tcPr>
          <w:p w14:paraId="51E9FF99">
            <w:pPr>
              <w:spacing w:line="240" w:lineRule="auto"/>
              <w:rPr>
                <w:sz w:val="28"/>
                <w:szCs w:val="28"/>
              </w:rPr>
            </w:pPr>
            <w:r>
              <w:rPr>
                <w:rFonts w:ascii="方正黑体_GBK" w:hAnsi="方正黑体_GBK" w:eastAsia="方正黑体_GBK" w:cs="宋体"/>
                <w:sz w:val="20"/>
                <w:szCs w:val="24"/>
              </w:rPr>
              <w:t>96666</w:t>
            </w:r>
          </w:p>
        </w:tc>
      </w:tr>
      <w:tr w14:paraId="3826BD1F">
        <w:trPr>
          <w:trHeight w:val="300" w:hRule="atLeast"/>
        </w:trPr>
        <w:tc>
          <w:tcPr>
            <w:tcW w:w="2100" w:type="dxa"/>
            <w:tcMar>
              <w:left w:w="120" w:type="dxa"/>
            </w:tcMar>
            <w:vAlign w:val="center"/>
          </w:tcPr>
          <w:p w14:paraId="5AFDD54D">
            <w:pPr>
              <w:spacing w:line="240" w:lineRule="auto"/>
              <w:rPr>
                <w:sz w:val="28"/>
                <w:szCs w:val="28"/>
              </w:rPr>
            </w:pPr>
            <w:r>
              <w:rPr>
                <w:rFonts w:ascii="方正黑体_GBK" w:hAnsi="方正黑体_GBK" w:eastAsia="方正黑体_GBK" w:cs="宋体"/>
                <w:sz w:val="20"/>
                <w:szCs w:val="24"/>
              </w:rPr>
              <w:t>中国银行股份有限公司</w:t>
            </w:r>
          </w:p>
        </w:tc>
        <w:tc>
          <w:tcPr>
            <w:tcW w:w="4050" w:type="dxa"/>
            <w:tcMar>
              <w:left w:w="120" w:type="dxa"/>
            </w:tcMar>
            <w:vAlign w:val="center"/>
          </w:tcPr>
          <w:p w14:paraId="09809358">
            <w:pPr>
              <w:spacing w:line="240" w:lineRule="auto"/>
              <w:rPr>
                <w:sz w:val="28"/>
                <w:szCs w:val="28"/>
              </w:rPr>
            </w:pPr>
            <w:r>
              <w:rPr>
                <w:rFonts w:ascii="方正黑体_GBK" w:hAnsi="方正黑体_GBK" w:eastAsia="方正黑体_GBK" w:cs="宋体"/>
                <w:sz w:val="20"/>
                <w:szCs w:val="24"/>
              </w:rPr>
              <w:t>北京市西城区复兴门内大街 1 号</w:t>
            </w:r>
          </w:p>
        </w:tc>
        <w:tc>
          <w:tcPr>
            <w:tcW w:w="1350" w:type="dxa"/>
            <w:tcMar>
              <w:left w:w="120" w:type="dxa"/>
            </w:tcMar>
            <w:vAlign w:val="center"/>
          </w:tcPr>
          <w:p w14:paraId="1FB295F1">
            <w:pPr>
              <w:spacing w:line="240" w:lineRule="auto"/>
              <w:rPr>
                <w:sz w:val="28"/>
                <w:szCs w:val="28"/>
              </w:rPr>
            </w:pPr>
            <w:r>
              <w:rPr>
                <w:rFonts w:ascii="方正黑体_GBK" w:hAnsi="方正黑体_GBK" w:eastAsia="方正黑体_GBK" w:cs="宋体"/>
                <w:sz w:val="20"/>
                <w:szCs w:val="24"/>
              </w:rPr>
              <w:t>95566</w:t>
            </w:r>
          </w:p>
        </w:tc>
      </w:tr>
      <w:tr w14:paraId="58540BB8">
        <w:trPr>
          <w:trHeight w:val="300" w:hRule="atLeast"/>
        </w:trPr>
        <w:tc>
          <w:tcPr>
            <w:tcW w:w="2100" w:type="dxa"/>
            <w:tcMar>
              <w:left w:w="120" w:type="dxa"/>
            </w:tcMar>
            <w:vAlign w:val="center"/>
          </w:tcPr>
          <w:p w14:paraId="42004715">
            <w:pPr>
              <w:spacing w:line="240" w:lineRule="auto"/>
              <w:rPr>
                <w:sz w:val="28"/>
                <w:szCs w:val="28"/>
              </w:rPr>
            </w:pPr>
            <w:r>
              <w:rPr>
                <w:rFonts w:ascii="方正黑体_GBK" w:hAnsi="方正黑体_GBK" w:eastAsia="方正黑体_GBK" w:cs="宋体"/>
                <w:sz w:val="20"/>
                <w:szCs w:val="24"/>
              </w:rPr>
              <w:t>台州银行股份有限公司</w:t>
            </w:r>
          </w:p>
        </w:tc>
        <w:tc>
          <w:tcPr>
            <w:tcW w:w="4050" w:type="dxa"/>
            <w:tcMar>
              <w:left w:w="120" w:type="dxa"/>
            </w:tcMar>
            <w:vAlign w:val="center"/>
          </w:tcPr>
          <w:p w14:paraId="4646E871">
            <w:pPr>
              <w:spacing w:line="240" w:lineRule="auto"/>
              <w:rPr>
                <w:sz w:val="28"/>
                <w:szCs w:val="28"/>
              </w:rPr>
            </w:pPr>
            <w:r>
              <w:rPr>
                <w:rFonts w:ascii="方正黑体_GBK" w:hAnsi="方正黑体_GBK" w:eastAsia="方正黑体_GBK" w:cs="宋体"/>
                <w:sz w:val="20"/>
                <w:szCs w:val="24"/>
              </w:rPr>
              <w:t>浙江省台州市路桥区南官大道92号</w:t>
            </w:r>
          </w:p>
        </w:tc>
        <w:tc>
          <w:tcPr>
            <w:tcW w:w="1350" w:type="dxa"/>
            <w:tcMar>
              <w:left w:w="120" w:type="dxa"/>
            </w:tcMar>
            <w:vAlign w:val="center"/>
          </w:tcPr>
          <w:p w14:paraId="6F41A994">
            <w:pPr>
              <w:spacing w:line="240" w:lineRule="auto"/>
              <w:rPr>
                <w:sz w:val="28"/>
                <w:szCs w:val="28"/>
              </w:rPr>
            </w:pPr>
            <w:r>
              <w:rPr>
                <w:rFonts w:ascii="方正黑体_GBK" w:hAnsi="方正黑体_GBK" w:eastAsia="方正黑体_GBK" w:cs="宋体"/>
                <w:sz w:val="20"/>
                <w:szCs w:val="24"/>
              </w:rPr>
              <w:t>95371</w:t>
            </w:r>
          </w:p>
        </w:tc>
      </w:tr>
      <w:tr w14:paraId="1A0DC1BC">
        <w:trPr>
          <w:trHeight w:val="300" w:hRule="atLeast"/>
        </w:trPr>
        <w:tc>
          <w:tcPr>
            <w:tcW w:w="2100" w:type="dxa"/>
            <w:tcMar>
              <w:left w:w="120" w:type="dxa"/>
            </w:tcMar>
            <w:vAlign w:val="center"/>
          </w:tcPr>
          <w:p w14:paraId="4A59116A">
            <w:pPr>
              <w:spacing w:line="240" w:lineRule="auto"/>
              <w:rPr>
                <w:sz w:val="28"/>
                <w:szCs w:val="28"/>
              </w:rPr>
            </w:pPr>
            <w:r>
              <w:rPr>
                <w:rFonts w:ascii="方正黑体_GBK" w:hAnsi="方正黑体_GBK" w:eastAsia="方正黑体_GBK" w:cs="宋体"/>
                <w:sz w:val="20"/>
                <w:szCs w:val="24"/>
              </w:rPr>
              <w:t>浙江民泰商业银行股份有限公司</w:t>
            </w:r>
          </w:p>
        </w:tc>
        <w:tc>
          <w:tcPr>
            <w:tcW w:w="4050" w:type="dxa"/>
            <w:tcMar>
              <w:left w:w="120" w:type="dxa"/>
            </w:tcMar>
            <w:vAlign w:val="center"/>
          </w:tcPr>
          <w:p w14:paraId="128E4300">
            <w:pPr>
              <w:spacing w:line="240" w:lineRule="auto"/>
              <w:rPr>
                <w:sz w:val="28"/>
                <w:szCs w:val="28"/>
              </w:rPr>
            </w:pPr>
            <w:r>
              <w:rPr>
                <w:rFonts w:ascii="方正黑体_GBK" w:hAnsi="方正黑体_GBK" w:eastAsia="方正黑体_GBK" w:cs="宋体"/>
                <w:sz w:val="20"/>
                <w:szCs w:val="24"/>
              </w:rPr>
              <w:t>浙江省温岭市太平街道三星大道168号</w:t>
            </w:r>
          </w:p>
        </w:tc>
        <w:tc>
          <w:tcPr>
            <w:tcW w:w="1350" w:type="dxa"/>
            <w:tcMar>
              <w:left w:w="120" w:type="dxa"/>
            </w:tcMar>
            <w:vAlign w:val="center"/>
          </w:tcPr>
          <w:p w14:paraId="4BF1B376">
            <w:pPr>
              <w:spacing w:line="240" w:lineRule="auto"/>
              <w:rPr>
                <w:sz w:val="28"/>
                <w:szCs w:val="28"/>
              </w:rPr>
            </w:pPr>
            <w:r>
              <w:rPr>
                <w:rFonts w:ascii="方正黑体_GBK" w:hAnsi="方正黑体_GBK" w:eastAsia="方正黑体_GBK" w:cs="宋体"/>
                <w:sz w:val="20"/>
                <w:szCs w:val="24"/>
              </w:rPr>
              <w:t>95343</w:t>
            </w:r>
          </w:p>
        </w:tc>
      </w:tr>
      <w:tr w14:paraId="60024B10">
        <w:trPr>
          <w:trHeight w:val="300" w:hRule="atLeast"/>
        </w:trPr>
        <w:tc>
          <w:tcPr>
            <w:tcW w:w="2100" w:type="dxa"/>
            <w:tcMar>
              <w:left w:w="120" w:type="dxa"/>
            </w:tcMar>
            <w:vAlign w:val="center"/>
          </w:tcPr>
          <w:p w14:paraId="59BEE95F">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72CE775F">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57A1BD2C">
            <w:pPr>
              <w:spacing w:line="240" w:lineRule="auto"/>
              <w:rPr>
                <w:sz w:val="28"/>
                <w:szCs w:val="28"/>
              </w:rPr>
            </w:pPr>
            <w:r>
              <w:rPr>
                <w:rFonts w:ascii="方正黑体_GBK" w:hAnsi="方正黑体_GBK" w:eastAsia="方正黑体_GBK" w:cs="宋体"/>
                <w:sz w:val="20"/>
                <w:szCs w:val="24"/>
              </w:rPr>
              <w:t>96008</w:t>
            </w:r>
          </w:p>
        </w:tc>
      </w:tr>
      <w:tr w14:paraId="791ABFF3">
        <w:trPr>
          <w:trHeight w:val="300" w:hRule="atLeast"/>
        </w:trPr>
        <w:tc>
          <w:tcPr>
            <w:tcW w:w="2100" w:type="dxa"/>
            <w:tcMar>
              <w:left w:w="120" w:type="dxa"/>
            </w:tcMar>
            <w:vAlign w:val="center"/>
          </w:tcPr>
          <w:p w14:paraId="7A9001B8">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41F58CDA">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75360CCF">
            <w:pPr>
              <w:spacing w:line="240" w:lineRule="auto"/>
              <w:rPr>
                <w:sz w:val="28"/>
                <w:szCs w:val="28"/>
              </w:rPr>
            </w:pPr>
            <w:r>
              <w:rPr>
                <w:rFonts w:ascii="方正黑体_GBK" w:hAnsi="方正黑体_GBK" w:eastAsia="方正黑体_GBK" w:cs="宋体"/>
                <w:sz w:val="20"/>
                <w:szCs w:val="24"/>
              </w:rPr>
              <w:t>0579-96528</w:t>
            </w:r>
          </w:p>
        </w:tc>
      </w:tr>
      <w:tr w14:paraId="5657AC12">
        <w:trPr>
          <w:trHeight w:val="300" w:hRule="atLeast"/>
        </w:trPr>
        <w:tc>
          <w:tcPr>
            <w:tcW w:w="2100" w:type="dxa"/>
            <w:tcMar>
              <w:left w:w="120" w:type="dxa"/>
            </w:tcMar>
            <w:vAlign w:val="center"/>
          </w:tcPr>
          <w:p w14:paraId="1DDAA603">
            <w:pPr>
              <w:spacing w:line="240" w:lineRule="auto"/>
              <w:rPr>
                <w:sz w:val="28"/>
                <w:szCs w:val="28"/>
              </w:rPr>
            </w:pPr>
            <w:r>
              <w:rPr>
                <w:rFonts w:ascii="方正黑体_GBK" w:hAnsi="方正黑体_GBK" w:eastAsia="方正黑体_GBK" w:cs="宋体"/>
                <w:sz w:val="20"/>
                <w:szCs w:val="24"/>
              </w:rPr>
              <w:t>成都银行股份有限公司</w:t>
            </w:r>
          </w:p>
        </w:tc>
        <w:tc>
          <w:tcPr>
            <w:tcW w:w="4050" w:type="dxa"/>
            <w:tcMar>
              <w:left w:w="120" w:type="dxa"/>
            </w:tcMar>
            <w:vAlign w:val="center"/>
          </w:tcPr>
          <w:p w14:paraId="41BB694B">
            <w:pPr>
              <w:spacing w:line="240" w:lineRule="auto"/>
              <w:rPr>
                <w:sz w:val="28"/>
                <w:szCs w:val="28"/>
              </w:rPr>
            </w:pPr>
            <w:r>
              <w:rPr>
                <w:rFonts w:ascii="方正黑体_GBK" w:hAnsi="方正黑体_GBK" w:eastAsia="方正黑体_GBK" w:cs="宋体"/>
                <w:sz w:val="20"/>
                <w:szCs w:val="24"/>
              </w:rPr>
              <w:t>四川省成都市青羊区西御街 16 号</w:t>
            </w:r>
          </w:p>
        </w:tc>
        <w:tc>
          <w:tcPr>
            <w:tcW w:w="1350" w:type="dxa"/>
            <w:tcMar>
              <w:left w:w="120" w:type="dxa"/>
            </w:tcMar>
            <w:vAlign w:val="center"/>
          </w:tcPr>
          <w:p w14:paraId="2ADA4B6E">
            <w:pPr>
              <w:spacing w:line="240" w:lineRule="auto"/>
              <w:rPr>
                <w:sz w:val="28"/>
                <w:szCs w:val="28"/>
              </w:rPr>
            </w:pPr>
            <w:r>
              <w:rPr>
                <w:rFonts w:ascii="方正黑体_GBK" w:hAnsi="方正黑体_GBK" w:eastAsia="方正黑体_GBK" w:cs="宋体"/>
                <w:sz w:val="20"/>
                <w:szCs w:val="24"/>
              </w:rPr>
              <w:t>95507</w:t>
            </w:r>
          </w:p>
        </w:tc>
      </w:tr>
      <w:tr w14:paraId="62EE5608">
        <w:trPr>
          <w:trHeight w:val="300" w:hRule="atLeast"/>
        </w:trPr>
        <w:tc>
          <w:tcPr>
            <w:tcW w:w="2100" w:type="dxa"/>
            <w:tcMar>
              <w:left w:w="120" w:type="dxa"/>
            </w:tcMar>
            <w:vAlign w:val="center"/>
          </w:tcPr>
          <w:p w14:paraId="2AB803DF">
            <w:pPr>
              <w:spacing w:line="240" w:lineRule="auto"/>
              <w:rPr>
                <w:sz w:val="28"/>
                <w:szCs w:val="28"/>
              </w:rPr>
            </w:pPr>
            <w:r>
              <w:rPr>
                <w:rFonts w:ascii="方正黑体_GBK" w:hAnsi="方正黑体_GBK" w:eastAsia="方正黑体_GBK" w:cs="宋体"/>
                <w:sz w:val="20"/>
                <w:szCs w:val="24"/>
              </w:rPr>
              <w:t>湖北银行股份有限公司</w:t>
            </w:r>
          </w:p>
        </w:tc>
        <w:tc>
          <w:tcPr>
            <w:tcW w:w="4050" w:type="dxa"/>
            <w:tcMar>
              <w:left w:w="120" w:type="dxa"/>
            </w:tcMar>
            <w:vAlign w:val="center"/>
          </w:tcPr>
          <w:p w14:paraId="150719BF">
            <w:pPr>
              <w:spacing w:line="240" w:lineRule="auto"/>
              <w:rPr>
                <w:sz w:val="28"/>
                <w:szCs w:val="28"/>
              </w:rPr>
            </w:pPr>
            <w:r>
              <w:rPr>
                <w:rFonts w:ascii="方正黑体_GBK" w:hAnsi="方正黑体_GBK" w:eastAsia="方正黑体_GBK" w:cs="宋体"/>
                <w:sz w:val="20"/>
                <w:szCs w:val="24"/>
              </w:rPr>
              <w:t>武汉市武昌区水果湖街中北路86号汉街总部国际8栋</w:t>
            </w:r>
          </w:p>
        </w:tc>
        <w:tc>
          <w:tcPr>
            <w:tcW w:w="1350" w:type="dxa"/>
            <w:tcMar>
              <w:left w:w="120" w:type="dxa"/>
            </w:tcMar>
            <w:vAlign w:val="center"/>
          </w:tcPr>
          <w:p w14:paraId="720FE179">
            <w:pPr>
              <w:spacing w:line="240" w:lineRule="auto"/>
              <w:rPr>
                <w:sz w:val="28"/>
                <w:szCs w:val="28"/>
              </w:rPr>
            </w:pPr>
            <w:r>
              <w:rPr>
                <w:rFonts w:ascii="方正黑体_GBK" w:hAnsi="方正黑体_GBK" w:eastAsia="方正黑体_GBK" w:cs="宋体"/>
                <w:sz w:val="20"/>
                <w:szCs w:val="24"/>
              </w:rPr>
              <w:t>400-85-96599</w:t>
            </w:r>
          </w:p>
        </w:tc>
      </w:tr>
      <w:tr w14:paraId="29C122ED">
        <w:trPr>
          <w:trHeight w:val="300" w:hRule="atLeast"/>
        </w:trPr>
        <w:tc>
          <w:tcPr>
            <w:tcW w:w="2100" w:type="dxa"/>
            <w:tcMar>
              <w:left w:w="120" w:type="dxa"/>
            </w:tcMar>
            <w:vAlign w:val="center"/>
          </w:tcPr>
          <w:p w14:paraId="78C88D97">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0E987BF9">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18DBB0C1">
            <w:pPr>
              <w:spacing w:line="240" w:lineRule="auto"/>
              <w:rPr>
                <w:sz w:val="28"/>
                <w:szCs w:val="28"/>
              </w:rPr>
            </w:pPr>
            <w:r>
              <w:rPr>
                <w:rFonts w:ascii="方正黑体_GBK" w:hAnsi="方正黑体_GBK" w:eastAsia="方正黑体_GBK" w:cs="宋体"/>
                <w:sz w:val="20"/>
                <w:szCs w:val="24"/>
              </w:rPr>
              <w:t>96008</w:t>
            </w:r>
          </w:p>
        </w:tc>
      </w:tr>
      <w:tr w14:paraId="28860E51">
        <w:trPr>
          <w:trHeight w:val="300" w:hRule="atLeast"/>
        </w:trPr>
        <w:tc>
          <w:tcPr>
            <w:tcW w:w="2100" w:type="dxa"/>
            <w:tcMar>
              <w:left w:w="120" w:type="dxa"/>
            </w:tcMar>
            <w:vAlign w:val="center"/>
          </w:tcPr>
          <w:p w14:paraId="4C3598B3">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1F20F71F">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21EF8A5A">
            <w:pPr>
              <w:spacing w:line="240" w:lineRule="auto"/>
              <w:rPr>
                <w:sz w:val="28"/>
                <w:szCs w:val="28"/>
              </w:rPr>
            </w:pPr>
            <w:r>
              <w:rPr>
                <w:rFonts w:ascii="方正黑体_GBK" w:hAnsi="方正黑体_GBK" w:eastAsia="方正黑体_GBK" w:cs="宋体"/>
                <w:sz w:val="20"/>
                <w:szCs w:val="24"/>
              </w:rPr>
              <w:t>0534-2291695</w:t>
            </w:r>
          </w:p>
        </w:tc>
      </w:tr>
      <w:tr w14:paraId="33334514">
        <w:trPr>
          <w:trHeight w:val="300" w:hRule="atLeast"/>
        </w:trPr>
        <w:tc>
          <w:tcPr>
            <w:tcW w:w="2100" w:type="dxa"/>
            <w:tcMar>
              <w:left w:w="120" w:type="dxa"/>
            </w:tcMar>
            <w:vAlign w:val="center"/>
          </w:tcPr>
          <w:p w14:paraId="5AFE1F20">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65303BB0">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628A4FEF">
            <w:pPr>
              <w:spacing w:line="240" w:lineRule="auto"/>
              <w:rPr>
                <w:sz w:val="28"/>
                <w:szCs w:val="28"/>
              </w:rPr>
            </w:pPr>
            <w:r>
              <w:rPr>
                <w:rFonts w:ascii="方正黑体_GBK" w:hAnsi="方正黑体_GBK" w:eastAsia="方正黑体_GBK" w:cs="宋体"/>
                <w:sz w:val="20"/>
                <w:szCs w:val="24"/>
              </w:rPr>
              <w:t>010-96198、4008896198</w:t>
            </w:r>
          </w:p>
        </w:tc>
      </w:tr>
      <w:tr w14:paraId="6B4D663B">
        <w:trPr>
          <w:trHeight w:val="300" w:hRule="atLeast"/>
        </w:trPr>
        <w:tc>
          <w:tcPr>
            <w:tcW w:w="2100" w:type="dxa"/>
            <w:tcMar>
              <w:left w:w="120" w:type="dxa"/>
            </w:tcMar>
            <w:vAlign w:val="center"/>
          </w:tcPr>
          <w:p w14:paraId="10791F24">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4F572D8C">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56FEB830">
            <w:pPr>
              <w:spacing w:line="240" w:lineRule="auto"/>
              <w:rPr>
                <w:sz w:val="28"/>
                <w:szCs w:val="28"/>
              </w:rPr>
            </w:pPr>
            <w:r>
              <w:rPr>
                <w:rFonts w:ascii="方正黑体_GBK" w:hAnsi="方正黑体_GBK" w:eastAsia="方正黑体_GBK" w:cs="宋体"/>
                <w:sz w:val="20"/>
                <w:szCs w:val="24"/>
              </w:rPr>
              <w:t>021-962999</w:t>
            </w:r>
          </w:p>
        </w:tc>
      </w:tr>
      <w:tr w14:paraId="46856FED">
        <w:trPr>
          <w:trHeight w:val="300" w:hRule="atLeast"/>
        </w:trPr>
        <w:tc>
          <w:tcPr>
            <w:tcW w:w="2100" w:type="dxa"/>
            <w:tcMar>
              <w:left w:w="120" w:type="dxa"/>
            </w:tcMar>
            <w:vAlign w:val="center"/>
          </w:tcPr>
          <w:p w14:paraId="703B3E82">
            <w:pPr>
              <w:spacing w:line="240" w:lineRule="auto"/>
              <w:rPr>
                <w:sz w:val="28"/>
                <w:szCs w:val="28"/>
              </w:rPr>
            </w:pPr>
            <w:r>
              <w:rPr>
                <w:rFonts w:ascii="方正黑体_GBK" w:hAnsi="方正黑体_GBK" w:eastAsia="方正黑体_GBK" w:cs="宋体"/>
                <w:sz w:val="20"/>
                <w:szCs w:val="24"/>
              </w:rPr>
              <w:t>长安银行股份有限公司</w:t>
            </w:r>
          </w:p>
        </w:tc>
        <w:tc>
          <w:tcPr>
            <w:tcW w:w="4050" w:type="dxa"/>
            <w:tcMar>
              <w:left w:w="120" w:type="dxa"/>
            </w:tcMar>
            <w:vAlign w:val="center"/>
          </w:tcPr>
          <w:p w14:paraId="6319AEEA">
            <w:pPr>
              <w:spacing w:line="240" w:lineRule="auto"/>
              <w:rPr>
                <w:sz w:val="28"/>
                <w:szCs w:val="28"/>
              </w:rPr>
            </w:pPr>
            <w:r>
              <w:rPr>
                <w:rFonts w:ascii="方正黑体_GBK" w:hAnsi="方正黑体_GBK" w:eastAsia="方正黑体_GBK" w:cs="宋体"/>
                <w:sz w:val="20"/>
                <w:szCs w:val="24"/>
              </w:rPr>
              <w:t>西安市高新区高新四路13号1幢1单元10101室</w:t>
            </w:r>
          </w:p>
        </w:tc>
        <w:tc>
          <w:tcPr>
            <w:tcW w:w="1350" w:type="dxa"/>
            <w:tcMar>
              <w:left w:w="120" w:type="dxa"/>
            </w:tcMar>
            <w:vAlign w:val="center"/>
          </w:tcPr>
          <w:p w14:paraId="220AB079">
            <w:pPr>
              <w:spacing w:line="240" w:lineRule="auto"/>
              <w:rPr>
                <w:sz w:val="28"/>
                <w:szCs w:val="28"/>
              </w:rPr>
            </w:pPr>
            <w:r>
              <w:rPr>
                <w:rFonts w:ascii="方正黑体_GBK" w:hAnsi="方正黑体_GBK" w:eastAsia="方正黑体_GBK" w:cs="宋体"/>
                <w:sz w:val="20"/>
                <w:szCs w:val="24"/>
              </w:rPr>
              <w:t>029-96669</w:t>
            </w:r>
          </w:p>
        </w:tc>
      </w:tr>
      <w:tr w14:paraId="517F0D86">
        <w:trPr>
          <w:trHeight w:val="300" w:hRule="atLeast"/>
        </w:trPr>
        <w:tc>
          <w:tcPr>
            <w:tcW w:w="2100" w:type="dxa"/>
            <w:tcMar>
              <w:left w:w="120" w:type="dxa"/>
            </w:tcMar>
            <w:vAlign w:val="center"/>
          </w:tcPr>
          <w:p w14:paraId="42885442">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2EF24243">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4B36C211">
            <w:pPr>
              <w:spacing w:line="240" w:lineRule="auto"/>
              <w:rPr>
                <w:sz w:val="28"/>
                <w:szCs w:val="28"/>
              </w:rPr>
            </w:pPr>
            <w:r>
              <w:rPr>
                <w:rFonts w:ascii="方正黑体_GBK" w:hAnsi="方正黑体_GBK" w:eastAsia="方正黑体_GBK" w:cs="宋体"/>
                <w:sz w:val="20"/>
                <w:szCs w:val="24"/>
              </w:rPr>
              <w:t>96008</w:t>
            </w:r>
          </w:p>
        </w:tc>
      </w:tr>
      <w:tr w14:paraId="725DD601">
        <w:trPr>
          <w:trHeight w:val="300" w:hRule="atLeast"/>
        </w:trPr>
        <w:tc>
          <w:tcPr>
            <w:tcW w:w="2100" w:type="dxa"/>
            <w:tcMar>
              <w:left w:w="120" w:type="dxa"/>
            </w:tcMar>
            <w:vAlign w:val="center"/>
          </w:tcPr>
          <w:p w14:paraId="5983117B">
            <w:pPr>
              <w:spacing w:line="240" w:lineRule="auto"/>
              <w:rPr>
                <w:sz w:val="28"/>
                <w:szCs w:val="28"/>
              </w:rPr>
            </w:pPr>
            <w:r>
              <w:rPr>
                <w:rFonts w:ascii="方正黑体_GBK" w:hAnsi="方正黑体_GBK" w:eastAsia="方正黑体_GBK" w:cs="宋体"/>
                <w:sz w:val="20"/>
                <w:szCs w:val="24"/>
              </w:rPr>
              <w:t>海南农村商业银行股份有限公司</w:t>
            </w:r>
          </w:p>
        </w:tc>
        <w:tc>
          <w:tcPr>
            <w:tcW w:w="4050" w:type="dxa"/>
            <w:tcMar>
              <w:left w:w="120" w:type="dxa"/>
            </w:tcMar>
            <w:vAlign w:val="center"/>
          </w:tcPr>
          <w:p w14:paraId="1AC53E27">
            <w:pPr>
              <w:spacing w:line="240" w:lineRule="auto"/>
              <w:rPr>
                <w:sz w:val="28"/>
                <w:szCs w:val="28"/>
              </w:rPr>
            </w:pPr>
            <w:r>
              <w:rPr>
                <w:rFonts w:ascii="方正黑体_GBK" w:hAnsi="方正黑体_GBK" w:eastAsia="方正黑体_GBK" w:cs="宋体"/>
                <w:sz w:val="20"/>
                <w:szCs w:val="24"/>
              </w:rPr>
              <w:t>海南省海口市美兰区国兴大道5号海南大厦</w:t>
            </w:r>
          </w:p>
        </w:tc>
        <w:tc>
          <w:tcPr>
            <w:tcW w:w="1350" w:type="dxa"/>
            <w:tcMar>
              <w:left w:w="120" w:type="dxa"/>
            </w:tcMar>
            <w:vAlign w:val="center"/>
          </w:tcPr>
          <w:p w14:paraId="4C004174">
            <w:pPr>
              <w:spacing w:line="240" w:lineRule="auto"/>
              <w:rPr>
                <w:sz w:val="28"/>
                <w:szCs w:val="28"/>
              </w:rPr>
            </w:pPr>
            <w:r>
              <w:rPr>
                <w:rFonts w:ascii="方正黑体_GBK" w:hAnsi="方正黑体_GBK" w:eastAsia="方正黑体_GBK" w:cs="宋体"/>
                <w:sz w:val="20"/>
                <w:szCs w:val="24"/>
              </w:rPr>
              <w:t>65200533</w:t>
            </w:r>
          </w:p>
        </w:tc>
      </w:tr>
      <w:tr w14:paraId="5160967F">
        <w:trPr>
          <w:trHeight w:val="300" w:hRule="atLeast"/>
        </w:trPr>
        <w:tc>
          <w:tcPr>
            <w:tcW w:w="2100" w:type="dxa"/>
            <w:tcMar>
              <w:left w:w="120" w:type="dxa"/>
            </w:tcMar>
            <w:vAlign w:val="center"/>
          </w:tcPr>
          <w:p w14:paraId="454B40D9">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3215C96B">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34015E0E">
            <w:pPr>
              <w:spacing w:line="240" w:lineRule="auto"/>
              <w:rPr>
                <w:sz w:val="28"/>
                <w:szCs w:val="28"/>
              </w:rPr>
            </w:pPr>
            <w:r>
              <w:rPr>
                <w:rFonts w:ascii="方正黑体_GBK" w:hAnsi="方正黑体_GBK" w:eastAsia="方正黑体_GBK" w:cs="宋体"/>
                <w:sz w:val="20"/>
                <w:szCs w:val="24"/>
              </w:rPr>
              <w:t>40080-96528</w:t>
            </w:r>
          </w:p>
        </w:tc>
      </w:tr>
      <w:tr w14:paraId="4FFF3961">
        <w:trPr>
          <w:trHeight w:val="300" w:hRule="atLeast"/>
        </w:trPr>
        <w:tc>
          <w:tcPr>
            <w:tcW w:w="2100" w:type="dxa"/>
            <w:tcMar>
              <w:left w:w="120" w:type="dxa"/>
            </w:tcMar>
            <w:vAlign w:val="center"/>
          </w:tcPr>
          <w:p w14:paraId="5D3A61A4">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70E9CE9D">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41272ED4">
            <w:pPr>
              <w:spacing w:line="240" w:lineRule="auto"/>
              <w:rPr>
                <w:sz w:val="28"/>
                <w:szCs w:val="28"/>
              </w:rPr>
            </w:pPr>
            <w:r>
              <w:rPr>
                <w:rFonts w:ascii="方正黑体_GBK" w:hAnsi="方正黑体_GBK" w:eastAsia="方正黑体_GBK" w:cs="宋体"/>
                <w:sz w:val="20"/>
                <w:szCs w:val="24"/>
              </w:rPr>
              <w:t>96008</w:t>
            </w:r>
          </w:p>
        </w:tc>
      </w:tr>
      <w:tr w14:paraId="60C0CD73">
        <w:trPr>
          <w:trHeight w:val="300" w:hRule="atLeast"/>
        </w:trPr>
        <w:tc>
          <w:tcPr>
            <w:tcW w:w="2100" w:type="dxa"/>
            <w:tcMar>
              <w:left w:w="120" w:type="dxa"/>
            </w:tcMar>
            <w:vAlign w:val="center"/>
          </w:tcPr>
          <w:p w14:paraId="1F42E15E">
            <w:pPr>
              <w:spacing w:line="240" w:lineRule="auto"/>
              <w:rPr>
                <w:sz w:val="28"/>
                <w:szCs w:val="28"/>
              </w:rPr>
            </w:pPr>
            <w:r>
              <w:rPr>
                <w:rFonts w:ascii="方正黑体_GBK" w:hAnsi="方正黑体_GBK" w:eastAsia="方正黑体_GBK" w:cs="宋体"/>
                <w:sz w:val="20"/>
                <w:szCs w:val="24"/>
              </w:rPr>
              <w:t>江苏海安农村商业银行股份有限公司</w:t>
            </w:r>
          </w:p>
        </w:tc>
        <w:tc>
          <w:tcPr>
            <w:tcW w:w="4050" w:type="dxa"/>
            <w:tcMar>
              <w:left w:w="120" w:type="dxa"/>
            </w:tcMar>
            <w:vAlign w:val="center"/>
          </w:tcPr>
          <w:p w14:paraId="1DBBAF91">
            <w:pPr>
              <w:spacing w:line="240" w:lineRule="auto"/>
              <w:rPr>
                <w:sz w:val="28"/>
                <w:szCs w:val="28"/>
              </w:rPr>
            </w:pPr>
            <w:r>
              <w:rPr>
                <w:rFonts w:ascii="方正黑体_GBK" w:hAnsi="方正黑体_GBK" w:eastAsia="方正黑体_GBK" w:cs="宋体"/>
                <w:sz w:val="20"/>
                <w:szCs w:val="24"/>
              </w:rPr>
              <w:t>江苏省海安市长江中路88号(东楼 )</w:t>
            </w:r>
          </w:p>
        </w:tc>
        <w:tc>
          <w:tcPr>
            <w:tcW w:w="1350" w:type="dxa"/>
            <w:tcMar>
              <w:left w:w="120" w:type="dxa"/>
            </w:tcMar>
            <w:vAlign w:val="center"/>
          </w:tcPr>
          <w:p w14:paraId="7D3C8CDA">
            <w:pPr>
              <w:spacing w:line="240" w:lineRule="auto"/>
              <w:rPr>
                <w:sz w:val="28"/>
                <w:szCs w:val="28"/>
              </w:rPr>
            </w:pPr>
            <w:r>
              <w:rPr>
                <w:rFonts w:ascii="方正黑体_GBK" w:hAnsi="方正黑体_GBK" w:eastAsia="方正黑体_GBK" w:cs="宋体"/>
                <w:sz w:val="20"/>
                <w:szCs w:val="24"/>
              </w:rPr>
              <w:t>96008</w:t>
            </w:r>
          </w:p>
        </w:tc>
      </w:tr>
      <w:tr w14:paraId="0BB3D151">
        <w:trPr>
          <w:trHeight w:val="300" w:hRule="atLeast"/>
        </w:trPr>
        <w:tc>
          <w:tcPr>
            <w:tcW w:w="2100" w:type="dxa"/>
            <w:tcMar>
              <w:left w:w="120" w:type="dxa"/>
            </w:tcMar>
            <w:vAlign w:val="center"/>
          </w:tcPr>
          <w:p w14:paraId="4FEF75C0">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35C9A82E">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5F24CB0B">
            <w:pPr>
              <w:spacing w:line="240" w:lineRule="auto"/>
              <w:rPr>
                <w:sz w:val="28"/>
                <w:szCs w:val="28"/>
              </w:rPr>
            </w:pPr>
            <w:r>
              <w:rPr>
                <w:rFonts w:ascii="方正黑体_GBK" w:hAnsi="方正黑体_GBK" w:eastAsia="方正黑体_GBK" w:cs="宋体"/>
                <w:sz w:val="20"/>
                <w:szCs w:val="24"/>
              </w:rPr>
              <w:t>95313</w:t>
            </w:r>
          </w:p>
        </w:tc>
      </w:tr>
      <w:tr w14:paraId="531E822D">
        <w:trPr>
          <w:trHeight w:val="300" w:hRule="atLeast"/>
        </w:trPr>
        <w:tc>
          <w:tcPr>
            <w:tcW w:w="2100" w:type="dxa"/>
            <w:tcMar>
              <w:left w:w="120" w:type="dxa"/>
            </w:tcMar>
            <w:vAlign w:val="center"/>
          </w:tcPr>
          <w:p w14:paraId="6403642E">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5A94334B">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63C63E2E">
            <w:pPr>
              <w:spacing w:line="240" w:lineRule="auto"/>
              <w:rPr>
                <w:sz w:val="28"/>
                <w:szCs w:val="28"/>
              </w:rPr>
            </w:pPr>
            <w:r>
              <w:rPr>
                <w:rFonts w:ascii="方正黑体_GBK" w:hAnsi="方正黑体_GBK" w:eastAsia="方正黑体_GBK" w:cs="宋体"/>
                <w:sz w:val="20"/>
                <w:szCs w:val="24"/>
              </w:rPr>
              <w:t>96008</w:t>
            </w:r>
          </w:p>
        </w:tc>
      </w:tr>
      <w:tr w14:paraId="792D5FDB">
        <w:trPr>
          <w:trHeight w:val="300" w:hRule="atLeast"/>
        </w:trPr>
        <w:tc>
          <w:tcPr>
            <w:tcW w:w="2100" w:type="dxa"/>
            <w:tcMar>
              <w:left w:w="120" w:type="dxa"/>
            </w:tcMar>
            <w:vAlign w:val="center"/>
          </w:tcPr>
          <w:p w14:paraId="5D9E7FD6">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150422D6">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3F6EBE8B">
            <w:pPr>
              <w:spacing w:line="240" w:lineRule="auto"/>
              <w:rPr>
                <w:sz w:val="28"/>
                <w:szCs w:val="28"/>
              </w:rPr>
            </w:pPr>
            <w:r>
              <w:rPr>
                <w:rFonts w:ascii="方正黑体_GBK" w:hAnsi="方正黑体_GBK" w:eastAsia="方正黑体_GBK" w:cs="宋体"/>
                <w:sz w:val="20"/>
                <w:szCs w:val="24"/>
              </w:rPr>
              <w:t>0421-2632275</w:t>
            </w:r>
          </w:p>
        </w:tc>
      </w:tr>
      <w:tr w14:paraId="2F37168F">
        <w:trPr>
          <w:trHeight w:val="300" w:hRule="atLeast"/>
        </w:trPr>
        <w:tc>
          <w:tcPr>
            <w:tcW w:w="2100" w:type="dxa"/>
            <w:tcMar>
              <w:left w:w="120" w:type="dxa"/>
            </w:tcMar>
            <w:vAlign w:val="center"/>
          </w:tcPr>
          <w:p w14:paraId="04906F61">
            <w:pPr>
              <w:spacing w:line="240" w:lineRule="auto"/>
              <w:rPr>
                <w:sz w:val="28"/>
                <w:szCs w:val="28"/>
              </w:rPr>
            </w:pPr>
            <w:r>
              <w:rPr>
                <w:rFonts w:ascii="方正黑体_GBK" w:hAnsi="方正黑体_GBK" w:eastAsia="方正黑体_GBK" w:cs="宋体"/>
                <w:sz w:val="20"/>
                <w:szCs w:val="24"/>
              </w:rPr>
              <w:t>江苏启东农村商业银行股份有限公司</w:t>
            </w:r>
          </w:p>
        </w:tc>
        <w:tc>
          <w:tcPr>
            <w:tcW w:w="4050" w:type="dxa"/>
            <w:tcMar>
              <w:left w:w="120" w:type="dxa"/>
            </w:tcMar>
            <w:vAlign w:val="center"/>
          </w:tcPr>
          <w:p w14:paraId="1DD58C16">
            <w:pPr>
              <w:spacing w:line="240" w:lineRule="auto"/>
              <w:rPr>
                <w:sz w:val="28"/>
                <w:szCs w:val="28"/>
              </w:rPr>
            </w:pPr>
            <w:r>
              <w:rPr>
                <w:rFonts w:ascii="方正黑体_GBK" w:hAnsi="方正黑体_GBK" w:eastAsia="方正黑体_GBK" w:cs="宋体"/>
                <w:sz w:val="20"/>
                <w:szCs w:val="24"/>
              </w:rPr>
              <w:t>江苏省启东市汇龙镇金沙江路1688号</w:t>
            </w:r>
          </w:p>
        </w:tc>
        <w:tc>
          <w:tcPr>
            <w:tcW w:w="1350" w:type="dxa"/>
            <w:tcMar>
              <w:left w:w="120" w:type="dxa"/>
            </w:tcMar>
            <w:vAlign w:val="center"/>
          </w:tcPr>
          <w:p w14:paraId="1836321C">
            <w:pPr>
              <w:spacing w:line="240" w:lineRule="auto"/>
              <w:rPr>
                <w:sz w:val="28"/>
                <w:szCs w:val="28"/>
              </w:rPr>
            </w:pPr>
            <w:r>
              <w:rPr>
                <w:rFonts w:ascii="方正黑体_GBK" w:hAnsi="方正黑体_GBK" w:eastAsia="方正黑体_GBK" w:cs="宋体"/>
                <w:sz w:val="20"/>
                <w:szCs w:val="24"/>
              </w:rPr>
              <w:t>96008</w:t>
            </w:r>
          </w:p>
        </w:tc>
      </w:tr>
    </w:tbl>
    <w:p w14:paraId="79CB4D7A">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26FAA66B">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4CC074F6">
        <w:trPr>
          <w:trHeight w:val="300" w:hRule="atLeast"/>
        </w:trPr>
        <w:tc>
          <w:tcPr>
            <w:tcW w:w="3000" w:type="dxa"/>
            <w:vAlign w:val="center"/>
          </w:tcPr>
          <w:p w14:paraId="37E6C552">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29D21881">
            <w:pPr>
              <w:spacing w:line="240" w:lineRule="auto"/>
              <w:jc w:val="center"/>
              <w:rPr>
                <w:sz w:val="28"/>
                <w:szCs w:val="28"/>
              </w:rPr>
            </w:pPr>
            <w:r>
              <w:rPr>
                <w:rFonts w:ascii="方正黑体_GBK" w:hAnsi="方正黑体_GBK" w:eastAsia="方正黑体_GBK" w:cs="宋体"/>
                <w:b/>
                <w:sz w:val="20"/>
                <w:szCs w:val="24"/>
              </w:rPr>
              <w:t>关联关系</w:t>
            </w:r>
          </w:p>
        </w:tc>
      </w:tr>
      <w:tr w14:paraId="7F15DAF5">
        <w:trPr>
          <w:trHeight w:val="300" w:hRule="atLeast"/>
        </w:trPr>
        <w:tc>
          <w:tcPr>
            <w:tcW w:w="3000" w:type="dxa"/>
            <w:tcMar>
              <w:left w:w="120" w:type="dxa"/>
            </w:tcMar>
            <w:vAlign w:val="center"/>
          </w:tcPr>
          <w:p w14:paraId="71764652">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10079580">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06348943">
        <w:trPr>
          <w:trHeight w:val="300" w:hRule="atLeast"/>
        </w:trPr>
        <w:tc>
          <w:tcPr>
            <w:tcW w:w="3000" w:type="dxa"/>
            <w:tcMar>
              <w:left w:w="120" w:type="dxa"/>
            </w:tcMar>
            <w:vAlign w:val="center"/>
          </w:tcPr>
          <w:p w14:paraId="2C6CCF7A">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500" w:type="dxa"/>
            <w:tcMar>
              <w:left w:w="120" w:type="dxa"/>
            </w:tcMar>
            <w:vAlign w:val="center"/>
          </w:tcPr>
          <w:p w14:paraId="1C8FE24C">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60966154">
        <w:trPr>
          <w:trHeight w:val="300" w:hRule="atLeast"/>
        </w:trPr>
        <w:tc>
          <w:tcPr>
            <w:tcW w:w="3000" w:type="dxa"/>
            <w:tcMar>
              <w:left w:w="120" w:type="dxa"/>
            </w:tcMar>
            <w:vAlign w:val="center"/>
          </w:tcPr>
          <w:p w14:paraId="78DD428E">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1FD06161">
            <w:pPr>
              <w:spacing w:line="240" w:lineRule="auto"/>
              <w:rPr>
                <w:sz w:val="28"/>
                <w:szCs w:val="28"/>
              </w:rPr>
            </w:pPr>
            <w:r>
              <w:rPr>
                <w:rFonts w:ascii="方正黑体_GBK" w:hAnsi="方正黑体_GBK" w:eastAsia="方正黑体_GBK" w:cs="宋体"/>
                <w:sz w:val="20"/>
                <w:szCs w:val="24"/>
              </w:rPr>
              <w:t>发行机构股东</w:t>
            </w:r>
          </w:p>
        </w:tc>
      </w:tr>
    </w:tbl>
    <w:p w14:paraId="3BA6F18D">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42392E4B">
        <w:trPr>
          <w:trHeight w:val="300" w:hRule="atLeast"/>
        </w:trPr>
        <w:tc>
          <w:tcPr>
            <w:tcW w:w="3000" w:type="dxa"/>
            <w:vAlign w:val="center"/>
          </w:tcPr>
          <w:p w14:paraId="2D12500B">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232B2E8B">
            <w:pPr>
              <w:spacing w:line="240" w:lineRule="auto"/>
              <w:jc w:val="center"/>
              <w:rPr>
                <w:sz w:val="28"/>
                <w:szCs w:val="28"/>
              </w:rPr>
            </w:pPr>
            <w:r>
              <w:rPr>
                <w:rFonts w:ascii="方正黑体_GBK" w:hAnsi="方正黑体_GBK" w:eastAsia="方正黑体_GBK" w:cs="宋体"/>
                <w:b/>
                <w:sz w:val="20"/>
                <w:szCs w:val="24"/>
              </w:rPr>
              <w:t>关联关系</w:t>
            </w:r>
          </w:p>
        </w:tc>
      </w:tr>
      <w:tr w14:paraId="723948C5">
        <w:trPr>
          <w:trHeight w:val="300" w:hRule="atLeast"/>
        </w:trPr>
        <w:tc>
          <w:tcPr>
            <w:tcW w:w="3000" w:type="dxa"/>
            <w:tcMar>
              <w:left w:w="120" w:type="dxa"/>
            </w:tcMar>
            <w:vAlign w:val="center"/>
          </w:tcPr>
          <w:p w14:paraId="30A915DF">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500" w:type="dxa"/>
            <w:tcMar>
              <w:left w:w="120" w:type="dxa"/>
            </w:tcMar>
            <w:vAlign w:val="center"/>
          </w:tcPr>
          <w:p w14:paraId="4A6756AA">
            <w:pPr>
              <w:spacing w:line="240" w:lineRule="auto"/>
              <w:rPr>
                <w:sz w:val="28"/>
                <w:szCs w:val="28"/>
              </w:rPr>
            </w:pPr>
            <w:r>
              <w:rPr>
                <w:rFonts w:ascii="方正黑体_GBK" w:hAnsi="方正黑体_GBK" w:eastAsia="方正黑体_GBK" w:cs="宋体"/>
                <w:sz w:val="20"/>
                <w:szCs w:val="24"/>
              </w:rPr>
              <w:t>与托管机构存在重大利害关系</w:t>
            </w:r>
          </w:p>
        </w:tc>
      </w:tr>
      <w:tr w14:paraId="37E80761">
        <w:trPr>
          <w:trHeight w:val="300" w:hRule="atLeast"/>
        </w:trPr>
        <w:tc>
          <w:tcPr>
            <w:tcW w:w="3000" w:type="dxa"/>
            <w:tcMar>
              <w:left w:w="120" w:type="dxa"/>
            </w:tcMar>
            <w:vAlign w:val="center"/>
          </w:tcPr>
          <w:p w14:paraId="7642A18D">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1BFB38C6">
            <w:pPr>
              <w:spacing w:line="240" w:lineRule="auto"/>
              <w:rPr>
                <w:sz w:val="28"/>
                <w:szCs w:val="28"/>
              </w:rPr>
            </w:pPr>
            <w:r>
              <w:rPr>
                <w:rFonts w:ascii="方正黑体_GBK" w:hAnsi="方正黑体_GBK" w:eastAsia="方正黑体_GBK" w:cs="宋体"/>
                <w:sz w:val="20"/>
                <w:szCs w:val="24"/>
              </w:rPr>
              <w:t>托管机构的控股机构</w:t>
            </w:r>
          </w:p>
        </w:tc>
      </w:tr>
    </w:tbl>
    <w:p w14:paraId="35063F5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08C803BE">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3668279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vanish w:val="0"/>
          <w:color w:val="3D3D3D"/>
          <w:kern w:val="0"/>
          <w:sz w:val="20"/>
          <w:szCs w:val="20"/>
        </w:rPr>
      </w:pPr>
      <w:r>
        <w:rPr>
          <w:rFonts w:ascii="方正黑体_GBK" w:hAnsi="方正黑体_GBK" w:eastAsia="方正黑体_GBK"/>
          <w:vanish w:val="0"/>
          <w:color w:val="3D3D3D"/>
          <w:kern w:val="0"/>
          <w:sz w:val="20"/>
          <w:szCs w:val="20"/>
        </w:rPr>
        <w:t>本理财产品的信息披露渠道至少包括行业统一信息披露渠道中国理财网（www.chinawealth.com.cn），其他信息披露渠道包括但不限于南银理财官网（www.nanyinwealth.com），销售机构的营业网点、官方网站、网上银行、手机银行、电话和短信等（将使用其中一种或多种渠道进行信息披露）。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r>
        <w:rPr>
          <w:rFonts w:hint="eastAsia" w:ascii="方正黑体_GBK" w:hAnsi="方正黑体_GBK" w:eastAsia="方正黑体_GBK"/>
          <w:vanish w:val="0"/>
          <w:color w:val="3D3D3D"/>
          <w:kern w:val="0"/>
          <w:sz w:val="20"/>
          <w:szCs w:val="20"/>
        </w:rPr>
        <w:t>。</w:t>
      </w:r>
    </w:p>
    <w:p w14:paraId="51155DFE">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7E302BD7">
      <w:pPr>
        <w:spacing w:line="240" w:lineRule="auto"/>
        <w:ind w:firstLine="300"/>
        <w:rPr>
          <w:sz w:val="28"/>
          <w:szCs w:val="28"/>
        </w:rPr>
      </w:pPr>
      <w:r>
        <w:rPr>
          <w:rFonts w:ascii="方正黑体_GBK" w:hAnsi="方正黑体_GBK" w:eastAsia="方正黑体_GBK" w:cs="宋体"/>
          <w:sz w:val="20"/>
          <w:szCs w:val="24"/>
        </w:rPr>
        <w:t>1.净值信息</w:t>
      </w:r>
    </w:p>
    <w:p w14:paraId="24002A58">
      <w:pPr>
        <w:spacing w:line="240" w:lineRule="auto"/>
        <w:ind w:firstLine="300"/>
        <w:rPr>
          <w:sz w:val="28"/>
          <w:szCs w:val="28"/>
        </w:rPr>
      </w:pPr>
      <w:r>
        <w:rPr>
          <w:rFonts w:ascii="方正黑体_GBK" w:hAnsi="方正黑体_GBK" w:eastAsia="方正黑体_GBK" w:cs="宋体"/>
          <w:sz w:val="20"/>
          <w:szCs w:val="24"/>
        </w:rPr>
        <w:t>管理人在本理财产品存续期间至少按周向投资者披露净值。</w:t>
      </w:r>
    </w:p>
    <w:p w14:paraId="7D153E61">
      <w:pPr>
        <w:spacing w:line="240" w:lineRule="auto"/>
        <w:ind w:firstLine="300"/>
        <w:rPr>
          <w:sz w:val="28"/>
          <w:szCs w:val="28"/>
        </w:rPr>
      </w:pPr>
      <w:r>
        <w:rPr>
          <w:rFonts w:ascii="方正黑体_GBK" w:hAnsi="方正黑体_GBK" w:eastAsia="方正黑体_GBK" w:cs="宋体"/>
          <w:sz w:val="20"/>
          <w:szCs w:val="24"/>
        </w:rPr>
        <w:t>2.产品发行公告</w:t>
      </w:r>
    </w:p>
    <w:p w14:paraId="482A041F">
      <w:pPr>
        <w:spacing w:line="240" w:lineRule="auto"/>
        <w:ind w:firstLine="300"/>
        <w:rPr>
          <w:sz w:val="28"/>
          <w:szCs w:val="28"/>
        </w:rPr>
      </w:pPr>
      <w:r>
        <w:rPr>
          <w:rFonts w:ascii="方正黑体_GBK" w:hAnsi="方正黑体_GBK" w:eastAsia="方正黑体_GBK" w:cs="宋体"/>
          <w:sz w:val="20"/>
          <w:szCs w:val="24"/>
        </w:rPr>
        <w:t>管理人将在本理财产品成立后5个工作日内披露产品发行公告。</w:t>
      </w:r>
    </w:p>
    <w:p w14:paraId="097F9CE7">
      <w:pPr>
        <w:spacing w:line="240" w:lineRule="auto"/>
        <w:ind w:firstLine="300"/>
        <w:rPr>
          <w:sz w:val="28"/>
          <w:szCs w:val="28"/>
        </w:rPr>
      </w:pPr>
      <w:r>
        <w:rPr>
          <w:rFonts w:ascii="方正黑体_GBK" w:hAnsi="方正黑体_GBK" w:eastAsia="方正黑体_GBK" w:cs="宋体"/>
          <w:sz w:val="20"/>
          <w:szCs w:val="24"/>
        </w:rPr>
        <w:t>3.定期报告</w:t>
      </w:r>
    </w:p>
    <w:p w14:paraId="0E7FF992">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披露产品的季度报告，每年8月31日前披露产品的半年度报告，每年4月30日前披露产品上一年度的年度报告。如果本理财产品成立不足90个自然日，管理人可以不编制产品当期的季度、半年和年度报告。首次定期报告的报告期（季度、半年或年度）从成立日开始至第一个报告期末。如本理财产品期限超过90个自然日，在存续期内至少披露一次定期报告。如果本理财产品剩余存续期不足完整报告期，且到期公告或清算报告包括对应定期报告内容的，管理人可以不编制产品剩余存续期所对应的季度、半年和年度报告。具体披露以最新监管规定及自律规范规定为准。</w:t>
      </w:r>
    </w:p>
    <w:p w14:paraId="4E7C6821">
      <w:pPr>
        <w:spacing w:line="240" w:lineRule="auto"/>
        <w:ind w:firstLine="300"/>
        <w:rPr>
          <w:sz w:val="28"/>
          <w:szCs w:val="28"/>
        </w:rPr>
      </w:pPr>
      <w:r>
        <w:rPr>
          <w:rFonts w:ascii="方正黑体_GBK" w:hAnsi="方正黑体_GBK" w:eastAsia="方正黑体_GBK" w:cs="宋体"/>
          <w:sz w:val="20"/>
          <w:szCs w:val="24"/>
        </w:rPr>
        <w:t>4.到期公告</w:t>
      </w:r>
    </w:p>
    <w:p w14:paraId="1AFA2701">
      <w:pPr>
        <w:spacing w:line="240" w:lineRule="auto"/>
        <w:ind w:firstLine="300"/>
        <w:rPr>
          <w:sz w:val="28"/>
          <w:szCs w:val="28"/>
        </w:rPr>
      </w:pPr>
      <w:r>
        <w:rPr>
          <w:rFonts w:ascii="方正黑体_GBK" w:hAnsi="方正黑体_GBK" w:eastAsia="方正黑体_GBK" w:cs="宋体"/>
          <w:sz w:val="20"/>
          <w:szCs w:val="24"/>
        </w:rPr>
        <w:t>管理人将在本理财产品终止后5个工作日内披露产品到期公告。</w:t>
      </w:r>
    </w:p>
    <w:p w14:paraId="674443E1">
      <w:pPr>
        <w:spacing w:line="240" w:lineRule="auto"/>
        <w:ind w:firstLine="300"/>
        <w:rPr>
          <w:sz w:val="28"/>
          <w:szCs w:val="28"/>
        </w:rPr>
      </w:pPr>
      <w:r>
        <w:rPr>
          <w:rFonts w:ascii="方正黑体_GBK" w:hAnsi="方正黑体_GBK" w:eastAsia="方正黑体_GBK" w:cs="宋体"/>
          <w:sz w:val="20"/>
          <w:szCs w:val="24"/>
        </w:rPr>
        <w:t>5.重大事项公告</w:t>
      </w:r>
    </w:p>
    <w:p w14:paraId="524D048B">
      <w:pPr>
        <w:spacing w:line="240" w:lineRule="auto"/>
        <w:ind w:firstLine="300"/>
        <w:rPr>
          <w:sz w:val="28"/>
          <w:szCs w:val="28"/>
        </w:rPr>
      </w:pPr>
      <w:r>
        <w:rPr>
          <w:rFonts w:ascii="方正黑体_GBK" w:hAnsi="方正黑体_GBK" w:eastAsia="方正黑体_GBK" w:cs="宋体"/>
          <w:sz w:val="20"/>
          <w:szCs w:val="24"/>
        </w:rPr>
        <w:t>管理人将在发生可能对本理财产品投资者或者理财产品收益产生重大影响的事件后2个工作日内披露重大事项公告。</w:t>
      </w:r>
    </w:p>
    <w:p w14:paraId="1EBA2636">
      <w:pPr>
        <w:spacing w:line="240" w:lineRule="auto"/>
        <w:ind w:firstLine="300"/>
        <w:rPr>
          <w:sz w:val="28"/>
          <w:szCs w:val="28"/>
        </w:rPr>
      </w:pPr>
      <w:r>
        <w:rPr>
          <w:rFonts w:ascii="方正黑体_GBK" w:hAnsi="方正黑体_GBK" w:eastAsia="方正黑体_GBK" w:cs="宋体"/>
          <w:sz w:val="20"/>
          <w:szCs w:val="24"/>
        </w:rPr>
        <w:t>6.临时公告</w:t>
      </w:r>
    </w:p>
    <w:p w14:paraId="3910102A">
      <w:pPr>
        <w:spacing w:line="240" w:lineRule="auto"/>
        <w:ind w:firstLine="300"/>
        <w:rPr>
          <w:sz w:val="28"/>
          <w:szCs w:val="28"/>
        </w:rPr>
      </w:pPr>
      <w:r>
        <w:rPr>
          <w:rFonts w:ascii="方正黑体_GBK" w:hAnsi="方正黑体_GBK" w:eastAsia="方正黑体_GBK" w:cs="宋体"/>
          <w:sz w:val="20"/>
          <w:szCs w:val="24"/>
        </w:rPr>
        <w:t>理财产品在运作管理过程中，发生可能对理财产品持有人权益产生影响的事项时，管理人将根据法律法规规定及时进行临时信息披露。</w:t>
      </w:r>
    </w:p>
    <w:p w14:paraId="7701271E">
      <w:pPr>
        <w:spacing w:line="240" w:lineRule="auto"/>
        <w:ind w:firstLine="300"/>
        <w:rPr>
          <w:sz w:val="28"/>
          <w:szCs w:val="28"/>
        </w:rPr>
      </w:pPr>
      <w:r>
        <w:rPr>
          <w:rFonts w:ascii="方正黑体_GBK" w:hAnsi="方正黑体_GBK" w:eastAsia="方正黑体_GBK" w:cs="宋体"/>
          <w:sz w:val="20"/>
          <w:szCs w:val="24"/>
        </w:rPr>
        <w:t>7.关联交易信息披露</w:t>
      </w:r>
    </w:p>
    <w:p w14:paraId="0728D8ED">
      <w:pPr>
        <w:spacing w:line="240" w:lineRule="auto"/>
        <w:ind w:firstLine="300"/>
        <w:rPr>
          <w:sz w:val="28"/>
          <w:szCs w:val="28"/>
        </w:rPr>
      </w:pPr>
      <w:r>
        <w:rPr>
          <w:rFonts w:ascii="方正黑体_GBK" w:hAnsi="方正黑体_GBK" w:eastAsia="方正黑体_GBK" w:cs="宋体"/>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69F05C2F">
      <w:pPr>
        <w:spacing w:line="240" w:lineRule="auto"/>
        <w:ind w:firstLine="300"/>
        <w:rPr>
          <w:sz w:val="28"/>
          <w:szCs w:val="28"/>
        </w:rPr>
      </w:pPr>
      <w:r>
        <w:rPr>
          <w:rFonts w:ascii="方正黑体_GBK" w:hAnsi="方正黑体_GBK" w:eastAsia="方正黑体_GBK" w:cs="宋体"/>
          <w:sz w:val="20"/>
          <w:szCs w:val="24"/>
        </w:rPr>
        <w:t>8.账单</w:t>
      </w:r>
    </w:p>
    <w:p w14:paraId="2621778D">
      <w:pPr>
        <w:spacing w:line="240" w:lineRule="auto"/>
        <w:ind w:firstLine="300"/>
        <w:rPr>
          <w:sz w:val="28"/>
          <w:szCs w:val="28"/>
        </w:rPr>
      </w:pPr>
      <w:r>
        <w:rPr>
          <w:rFonts w:ascii="方正黑体_GBK" w:hAnsi="方正黑体_GBK" w:eastAsia="方正黑体_GBK" w:cs="宋体"/>
          <w:sz w:val="20"/>
          <w:szCs w:val="24"/>
        </w:rPr>
        <w:t>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13AEF4FB">
      <w:pPr>
        <w:spacing w:line="240" w:lineRule="auto"/>
        <w:ind w:firstLine="300"/>
        <w:rPr>
          <w:sz w:val="28"/>
          <w:szCs w:val="28"/>
        </w:rPr>
      </w:pPr>
      <w:r>
        <w:rPr>
          <w:rFonts w:ascii="方正黑体_GBK" w:hAnsi="方正黑体_GBK" w:eastAsia="方正黑体_GBK" w:cs="宋体"/>
          <w:b/>
          <w:sz w:val="20"/>
          <w:szCs w:val="24"/>
        </w:rPr>
        <w:t>9.在本理财产品存续期内：</w:t>
      </w:r>
    </w:p>
    <w:p w14:paraId="4F06FD7F">
      <w:pPr>
        <w:spacing w:line="240" w:lineRule="auto"/>
        <w:ind w:firstLine="300"/>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7AC43680">
      <w:pPr>
        <w:spacing w:line="240" w:lineRule="auto"/>
        <w:ind w:firstLine="300"/>
        <w:rPr>
          <w:sz w:val="28"/>
          <w:szCs w:val="28"/>
        </w:rPr>
      </w:pPr>
      <w:r>
        <w:rPr>
          <w:rFonts w:ascii="方正黑体_GBK" w:hAnsi="方正黑体_GBK" w:eastAsia="方正黑体_GBK" w:cs="宋体"/>
          <w:sz w:val="20"/>
          <w:szCs w:val="24"/>
        </w:rPr>
        <w:t>10.其他公告</w:t>
      </w:r>
    </w:p>
    <w:p w14:paraId="1440BB39">
      <w:pPr>
        <w:spacing w:line="240" w:lineRule="auto"/>
        <w:ind w:firstLine="300"/>
        <w:rPr>
          <w:sz w:val="28"/>
          <w:szCs w:val="28"/>
        </w:rPr>
      </w:pPr>
      <w:r>
        <w:rPr>
          <w:rFonts w:ascii="方正黑体_GBK" w:hAnsi="方正黑体_GBK" w:eastAsia="方正黑体_GBK" w:cs="宋体"/>
          <w:sz w:val="20"/>
          <w:szCs w:val="24"/>
        </w:rPr>
        <w:t>理财产品在运作管理过程中，管理人根据实际运作情况发布的其他公告。</w:t>
      </w:r>
    </w:p>
    <w:p w14:paraId="2318FA5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0E9502B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3C71D00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40B0BF7D">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2C53F21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17074C2C">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6F891C0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1765A72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57E171C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5453CF2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0BE66E3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38CEC42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26C58840">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5F5F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D31F6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ED31F6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4C50A">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1">
    <w:nsid w:val="0053208E"/>
    <w:multiLevelType w:val="multilevel"/>
    <w:tmpl w:val="0053208E"/>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2">
    <w:nsid w:val="59ADCABA"/>
    <w:multiLevelType w:val="multilevel"/>
    <w:tmpl w:val="59ADCABA"/>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1F694F74"/>
    <w:rsid w:val="FEFF96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1927bb22"/>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b91b1e63"/>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03477037"/>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f967f570"/>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c82fefca"/>
    <w:uiPriority w:val="0"/>
  </w:style>
  <w:style w:type="paragraph" w:customStyle="1" w:styleId="20">
    <w:name w:val="toc 15efc7b15"/>
    <w:basedOn w:val="15"/>
    <w:next w:val="1"/>
    <w:autoRedefine/>
    <w:uiPriority w:val="0"/>
  </w:style>
  <w:style w:type="paragraph" w:customStyle="1" w:styleId="21">
    <w:name w:val="toc 234383a21"/>
    <w:basedOn w:val="15"/>
    <w:next w:val="1"/>
    <w:autoRedefine/>
    <w:uiPriority w:val="0"/>
    <w:pPr>
      <w:ind w:left="420"/>
    </w:pPr>
  </w:style>
  <w:style w:type="paragraph" w:customStyle="1" w:styleId="22">
    <w:name w:val="toc 37c1011e7"/>
    <w:basedOn w:val="15"/>
    <w:next w:val="1"/>
    <w:autoRedefine/>
    <w:uiPriority w:val="0"/>
    <w:pPr>
      <w:ind w:left="840"/>
    </w:pPr>
  </w:style>
  <w:style w:type="paragraph" w:customStyle="1" w:styleId="23">
    <w:name w:val="toc 4ce950fb8"/>
    <w:basedOn w:val="15"/>
    <w:next w:val="1"/>
    <w:autoRedefine/>
    <w:uiPriority w:val="0"/>
    <w:pPr>
      <w:ind w:left="1260"/>
    </w:pPr>
  </w:style>
  <w:style w:type="paragraph" w:customStyle="1" w:styleId="24">
    <w:name w:val="toc 50e400ba6"/>
    <w:basedOn w:val="15"/>
    <w:next w:val="1"/>
    <w:autoRedefine/>
    <w:uiPriority w:val="0"/>
    <w:pPr>
      <w:ind w:left="1680"/>
    </w:pPr>
  </w:style>
  <w:style w:type="paragraph" w:customStyle="1" w:styleId="25">
    <w:name w:val="headerb9727033"/>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48d826c0"/>
    <w:basedOn w:val="15"/>
    <w:uiPriority w:val="0"/>
    <w:pPr>
      <w:tabs>
        <w:tab w:val="center" w:pos="4153"/>
        <w:tab w:val="right" w:pos="8307"/>
      </w:tabs>
      <w:adjustRightInd/>
      <w:snapToGrid w:val="0"/>
      <w:contextualSpacing w:val="0"/>
      <w:jc w:val="left"/>
    </w:pPr>
    <w:rPr>
      <w:sz w:val="18"/>
    </w:rPr>
  </w:style>
  <w:style w:type="character" w:customStyle="1" w:styleId="27">
    <w:name w:val="Strong4dcc4a23"/>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212665f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709a1fac"/>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110a3e79"/>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3959648f"/>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616bef05"/>
    <w:uiPriority w:val="0"/>
  </w:style>
  <w:style w:type="paragraph" w:customStyle="1" w:styleId="34">
    <w:name w:val="Normal Indentc5131816"/>
    <w:basedOn w:val="29"/>
    <w:uiPriority w:val="0"/>
    <w:pPr>
      <w:ind w:firstLine="200" w:firstLineChars="200"/>
    </w:pPr>
  </w:style>
  <w:style w:type="paragraph" w:customStyle="1" w:styleId="35">
    <w:name w:val="toc 5754d326c"/>
    <w:basedOn w:val="29"/>
    <w:next w:val="1"/>
    <w:uiPriority w:val="0"/>
    <w:pPr>
      <w:ind w:left="1680"/>
    </w:pPr>
  </w:style>
  <w:style w:type="paragraph" w:customStyle="1" w:styleId="36">
    <w:name w:val="toc 327a4f8aa"/>
    <w:basedOn w:val="29"/>
    <w:next w:val="1"/>
    <w:uiPriority w:val="0"/>
    <w:pPr>
      <w:ind w:left="840"/>
    </w:pPr>
  </w:style>
  <w:style w:type="paragraph" w:customStyle="1" w:styleId="37">
    <w:name w:val="footer26c031dd"/>
    <w:basedOn w:val="29"/>
    <w:uiPriority w:val="0"/>
    <w:pPr>
      <w:tabs>
        <w:tab w:val="center" w:pos="4153"/>
        <w:tab w:val="right" w:pos="8307"/>
      </w:tabs>
      <w:adjustRightInd/>
      <w:snapToGrid w:val="0"/>
      <w:contextualSpacing w:val="0"/>
      <w:jc w:val="left"/>
    </w:pPr>
    <w:rPr>
      <w:sz w:val="18"/>
    </w:rPr>
  </w:style>
  <w:style w:type="paragraph" w:customStyle="1" w:styleId="38">
    <w:name w:val="header66d34664"/>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f0c5d26c"/>
    <w:basedOn w:val="29"/>
    <w:next w:val="1"/>
    <w:uiPriority w:val="0"/>
  </w:style>
  <w:style w:type="paragraph" w:customStyle="1" w:styleId="40">
    <w:name w:val="toc 4dad67269"/>
    <w:basedOn w:val="29"/>
    <w:next w:val="1"/>
    <w:uiPriority w:val="0"/>
    <w:pPr>
      <w:ind w:left="1260"/>
    </w:pPr>
  </w:style>
  <w:style w:type="paragraph" w:customStyle="1" w:styleId="41">
    <w:name w:val="toc 2cb62a99a"/>
    <w:basedOn w:val="29"/>
    <w:next w:val="1"/>
    <w:uiPriority w:val="0"/>
    <w:pPr>
      <w:ind w:left="420"/>
    </w:pPr>
  </w:style>
  <w:style w:type="paragraph" w:customStyle="1" w:styleId="42">
    <w:name w:val="Normal (Web)e806ecbd"/>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b9174b37b9174b37"/>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e5037176e5037176"/>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011e0aef011e0aef"/>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063dfa42063dfa42"/>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a9f3e163a9f3e163"/>
    <w:uiPriority w:val="0"/>
  </w:style>
  <w:style w:type="paragraph" w:customStyle="1" w:styleId="49">
    <w:name w:val="引文目录1fe35c63cfe35c63c"/>
    <w:basedOn w:val="44"/>
    <w:next w:val="1"/>
    <w:uiPriority w:val="0"/>
    <w:pPr>
      <w:ind w:left="200" w:leftChars="200"/>
    </w:pPr>
  </w:style>
  <w:style w:type="paragraph" w:customStyle="1" w:styleId="50">
    <w:name w:val="toc 5140326ad140326ad"/>
    <w:basedOn w:val="44"/>
    <w:next w:val="1"/>
    <w:uiPriority w:val="0"/>
    <w:pPr>
      <w:ind w:left="1680"/>
    </w:pPr>
  </w:style>
  <w:style w:type="paragraph" w:customStyle="1" w:styleId="51">
    <w:name w:val="toc 31fd8f6bf1fd8f6bf"/>
    <w:basedOn w:val="44"/>
    <w:next w:val="1"/>
    <w:uiPriority w:val="0"/>
    <w:pPr>
      <w:ind w:left="840"/>
    </w:pPr>
  </w:style>
  <w:style w:type="paragraph" w:customStyle="1" w:styleId="52">
    <w:name w:val="footerf4a38344f4a38344"/>
    <w:basedOn w:val="44"/>
    <w:uiPriority w:val="0"/>
    <w:pPr>
      <w:tabs>
        <w:tab w:val="center" w:pos="4153"/>
        <w:tab w:val="right" w:pos="8307"/>
      </w:tabs>
      <w:adjustRightInd/>
      <w:snapToGrid w:val="0"/>
      <w:contextualSpacing w:val="0"/>
      <w:jc w:val="left"/>
    </w:pPr>
    <w:rPr>
      <w:sz w:val="18"/>
    </w:rPr>
  </w:style>
  <w:style w:type="paragraph" w:customStyle="1" w:styleId="53">
    <w:name w:val="header4ebfd82d4ebfd82d"/>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1c8707f71c8707f7"/>
    <w:basedOn w:val="44"/>
    <w:next w:val="1"/>
    <w:uiPriority w:val="0"/>
  </w:style>
  <w:style w:type="paragraph" w:customStyle="1" w:styleId="55">
    <w:name w:val="toc 4efb206d2efb206d2"/>
    <w:basedOn w:val="44"/>
    <w:next w:val="1"/>
    <w:uiPriority w:val="0"/>
    <w:pPr>
      <w:ind w:left="1260"/>
    </w:pPr>
  </w:style>
  <w:style w:type="paragraph" w:customStyle="1" w:styleId="56">
    <w:name w:val="toc 255757c4b55757c4b"/>
    <w:basedOn w:val="44"/>
    <w:next w:val="1"/>
    <w:uiPriority w:val="0"/>
    <w:pPr>
      <w:ind w:left="420"/>
    </w:pPr>
  </w:style>
  <w:style w:type="paragraph" w:customStyle="1" w:styleId="57">
    <w:name w:val="列出段落187eec4a487eec4a4"/>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35</Pages>
  <Words>28158</Words>
  <Characters>29097</Characters>
  <Lines>107</Lines>
  <Paragraphs>48</Paragraphs>
  <TotalTime>45</TotalTime>
  <ScaleCrop>false</ScaleCrop>
  <LinksUpToDate>false</LinksUpToDate>
  <CharactersWithSpaces>29326</CharactersWithSpaces>
  <Application>WPS Office_12.1.28492.28492_F1E327BC-269C-435d-A152-05C5408002CA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2026-09-12T15:41:02Z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2052-12.1.28492.28492</vt:lpwstr>
  </property>
  <property fmtid="{D5CDD505-2E9C-101B-9397-08002B2CF9AE}" pid="3" name="ICV">
    <vt:lpwstr>02AEF6DED8204361AEB85E71A6BDE641</vt:lpwstr>
  </property>
  <property fmtid="{D5CDD505-2E9C-101B-9397-08002B2CF9AE}" pid="4" name="KSOTemplateDocerSaveRecord">
    <vt:lpwstr>eyJoZGlkIjoiNjVmNDU2Mzc1YmQzMTIyMWRmNzFlZThjMjMxMWQ2ODAiLCJ1c2VySWQiOiI3NTE0NTU2MDUifQ==</vt:lpwstr>
  </property>
</Properties>
</file>